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6237"/>
      </w:tblGrid>
      <w:tr w:rsidR="00A214F4" w:rsidRPr="007E3F39" w14:paraId="36DD97C4" w14:textId="77777777" w:rsidTr="00DC71D9">
        <w:trPr>
          <w:trHeight w:val="9382"/>
        </w:trPr>
        <w:tc>
          <w:tcPr>
            <w:tcW w:w="4253" w:type="dxa"/>
          </w:tcPr>
          <w:tbl>
            <w:tblPr>
              <w:tblStyle w:val="TableGrid"/>
              <w:tblW w:w="3718" w:type="dxa"/>
              <w:tblInd w:w="5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1F73A3" w:rsidRPr="00767360" w14:paraId="440DE105" w14:textId="77777777" w:rsidTr="001F73A3">
              <w:trPr>
                <w:trHeight w:val="315"/>
              </w:trPr>
              <w:tc>
                <w:tcPr>
                  <w:tcW w:w="2361" w:type="dxa"/>
                  <w:shd w:val="clear" w:color="auto" w:fill="000000" w:themeFill="text1"/>
                  <w:vAlign w:val="center"/>
                </w:tcPr>
                <w:p w14:paraId="621FE12B" w14:textId="598CC0AD" w:rsidR="001F73A3" w:rsidRPr="00767360" w:rsidRDefault="001F73A3" w:rsidP="00250D8A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 xml:space="preserve">Contents </w:t>
                  </w:r>
                </w:p>
              </w:tc>
              <w:tc>
                <w:tcPr>
                  <w:tcW w:w="1357" w:type="dxa"/>
                  <w:shd w:val="clear" w:color="auto" w:fill="FFFFFF" w:themeFill="background1"/>
                </w:tcPr>
                <w:p w14:paraId="7C0E1A24" w14:textId="1FFD552E" w:rsidR="001F73A3" w:rsidRPr="00767360" w:rsidRDefault="001F73A3" w:rsidP="00250D8A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54B99AFA" wp14:editId="1B28E5E3">
                        <wp:extent cx="425450" cy="425450"/>
                        <wp:effectExtent l="0" t="0" r="0" b="0"/>
                        <wp:docPr id="234670203" name="Graphic 1" descr="Hamburger Menu Icon outli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4670203" name="Graphic 234670203" descr="Hamburger Menu Icon outline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96DAC541-7B7A-43D3-8B79-37D633B846F1}">
                                      <asvg:svgBlip xmlns:asvg="http://schemas.microsoft.com/office/drawing/2016/SVG/main" r:embed="rId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254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37E6617" w14:textId="77777777" w:rsidR="00926330" w:rsidRPr="00767360" w:rsidRDefault="00926330" w:rsidP="00250D8A">
            <w:pPr>
              <w:rPr>
                <w:szCs w:val="24"/>
              </w:rPr>
            </w:pPr>
          </w:p>
          <w:p w14:paraId="197FA5E7" w14:textId="65DE8B6F" w:rsidR="00B20CA3" w:rsidRPr="00036BBC" w:rsidRDefault="005B6CDA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Pilot</w:t>
            </w:r>
            <w:r w:rsidR="00B20CA3" w:rsidRPr="00036BBC">
              <w:rPr>
                <w:color w:val="000000" w:themeColor="text1"/>
                <w:szCs w:val="24"/>
              </w:rPr>
              <w:t xml:space="preserve"> of New Software </w:t>
            </w:r>
            <w:r w:rsidR="00125FDA" w:rsidRPr="00036BBC">
              <w:rPr>
                <w:color w:val="000000" w:themeColor="text1"/>
                <w:szCs w:val="24"/>
              </w:rPr>
              <w:t>in</w:t>
            </w:r>
            <w:r w:rsidR="00B20CA3" w:rsidRPr="00036BBC">
              <w:rPr>
                <w:color w:val="000000" w:themeColor="text1"/>
                <w:szCs w:val="24"/>
              </w:rPr>
              <w:t xml:space="preserve"> By-Elections (page 1)</w:t>
            </w:r>
          </w:p>
          <w:p w14:paraId="3A3E3D1A" w14:textId="0E75F6B1" w:rsidR="00036BBC" w:rsidRPr="005B482C" w:rsidRDefault="00036BBC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036BBC">
              <w:rPr>
                <w:color w:val="000000" w:themeColor="text1"/>
                <w:szCs w:val="24"/>
              </w:rPr>
              <w:t xml:space="preserve">Bulk Testing – System </w:t>
            </w:r>
            <w:r w:rsidRPr="005B482C">
              <w:rPr>
                <w:color w:val="000000" w:themeColor="text1"/>
                <w:szCs w:val="24"/>
              </w:rPr>
              <w:t>Demonstration Days (</w:t>
            </w:r>
            <w:r w:rsidRPr="005B482C">
              <w:rPr>
                <w:i/>
                <w:iCs/>
                <w:color w:val="000000" w:themeColor="text1"/>
                <w:szCs w:val="24"/>
              </w:rPr>
              <w:t>page 1</w:t>
            </w:r>
            <w:r w:rsidRPr="005B482C">
              <w:rPr>
                <w:color w:val="000000" w:themeColor="text1"/>
                <w:szCs w:val="24"/>
              </w:rPr>
              <w:t>)</w:t>
            </w:r>
          </w:p>
          <w:p w14:paraId="6902C9A7" w14:textId="09D4D1E2" w:rsidR="00C53304" w:rsidRPr="005B482C" w:rsidRDefault="00C53304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5B482C">
              <w:rPr>
                <w:color w:val="000000" w:themeColor="text1"/>
                <w:szCs w:val="24"/>
              </w:rPr>
              <w:t xml:space="preserve">In-Person Training </w:t>
            </w:r>
            <w:r w:rsidR="00036BBC" w:rsidRPr="005B482C">
              <w:rPr>
                <w:color w:val="000000" w:themeColor="text1"/>
                <w:szCs w:val="24"/>
              </w:rPr>
              <w:t>(</w:t>
            </w:r>
            <w:r w:rsidR="00036BBC" w:rsidRPr="005B482C">
              <w:rPr>
                <w:i/>
                <w:iCs/>
                <w:color w:val="000000" w:themeColor="text1"/>
                <w:szCs w:val="24"/>
              </w:rPr>
              <w:t>page 1</w:t>
            </w:r>
            <w:r w:rsidR="00036BBC" w:rsidRPr="005B482C">
              <w:rPr>
                <w:color w:val="000000" w:themeColor="text1"/>
                <w:szCs w:val="24"/>
              </w:rPr>
              <w:t>)</w:t>
            </w:r>
          </w:p>
          <w:p w14:paraId="33F90AD0" w14:textId="08B23339" w:rsidR="00145E23" w:rsidRPr="005B482C" w:rsidRDefault="00145E23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5B482C">
              <w:rPr>
                <w:color w:val="000000" w:themeColor="text1"/>
                <w:szCs w:val="24"/>
              </w:rPr>
              <w:t>Returning Officer Engagement (</w:t>
            </w:r>
            <w:r w:rsidRPr="005B482C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 w:rsidR="00E26EC4" w:rsidRPr="005B482C">
              <w:rPr>
                <w:i/>
                <w:iCs/>
                <w:color w:val="000000" w:themeColor="text1"/>
                <w:szCs w:val="24"/>
              </w:rPr>
              <w:t>2</w:t>
            </w:r>
            <w:r w:rsidRPr="005B482C">
              <w:rPr>
                <w:color w:val="000000" w:themeColor="text1"/>
                <w:szCs w:val="24"/>
              </w:rPr>
              <w:t>)</w:t>
            </w:r>
          </w:p>
          <w:p w14:paraId="28D42858" w14:textId="77777777" w:rsidR="00036BBC" w:rsidRPr="00036BBC" w:rsidRDefault="00036BBC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036BBC">
              <w:rPr>
                <w:color w:val="000000" w:themeColor="text1"/>
                <w:szCs w:val="24"/>
              </w:rPr>
              <w:t>Project Progress (</w:t>
            </w:r>
            <w:r w:rsidRPr="00036BBC">
              <w:rPr>
                <w:i/>
                <w:iCs/>
                <w:color w:val="000000" w:themeColor="text1"/>
                <w:szCs w:val="24"/>
              </w:rPr>
              <w:t>page 2</w:t>
            </w:r>
            <w:r w:rsidRPr="00036BBC">
              <w:rPr>
                <w:color w:val="000000" w:themeColor="text1"/>
                <w:szCs w:val="24"/>
              </w:rPr>
              <w:t>)</w:t>
            </w:r>
          </w:p>
          <w:p w14:paraId="400E22D9" w14:textId="056C2A21" w:rsidR="00767360" w:rsidRPr="00036BBC" w:rsidRDefault="00767360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036BBC">
              <w:rPr>
                <w:color w:val="000000" w:themeColor="text1"/>
                <w:szCs w:val="24"/>
              </w:rPr>
              <w:t>User Acceptance Testing (</w:t>
            </w:r>
            <w:r w:rsidRPr="00036BBC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 w:rsidR="00036BBC" w:rsidRPr="00036BBC">
              <w:rPr>
                <w:i/>
                <w:iCs/>
                <w:color w:val="000000" w:themeColor="text1"/>
                <w:szCs w:val="24"/>
              </w:rPr>
              <w:t>2</w:t>
            </w:r>
            <w:r w:rsidRPr="00036BBC">
              <w:rPr>
                <w:color w:val="000000" w:themeColor="text1"/>
                <w:szCs w:val="24"/>
              </w:rPr>
              <w:t>)</w:t>
            </w:r>
          </w:p>
          <w:p w14:paraId="6F38B6A7" w14:textId="4821D824" w:rsidR="00926330" w:rsidRPr="00036BBC" w:rsidRDefault="009651B5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036BBC">
              <w:rPr>
                <w:color w:val="000000" w:themeColor="text1"/>
                <w:szCs w:val="24"/>
              </w:rPr>
              <w:t>Project</w:t>
            </w:r>
            <w:r w:rsidR="00926330" w:rsidRPr="00036BBC">
              <w:rPr>
                <w:color w:val="000000" w:themeColor="text1"/>
                <w:szCs w:val="24"/>
              </w:rPr>
              <w:t xml:space="preserve"> User Group (</w:t>
            </w:r>
            <w:r w:rsidR="00926330" w:rsidRPr="00036BBC">
              <w:rPr>
                <w:i/>
                <w:iCs/>
                <w:color w:val="000000" w:themeColor="text1"/>
                <w:szCs w:val="24"/>
              </w:rPr>
              <w:t xml:space="preserve">page </w:t>
            </w:r>
            <w:r w:rsidRPr="00036BBC">
              <w:rPr>
                <w:i/>
                <w:iCs/>
                <w:color w:val="000000" w:themeColor="text1"/>
                <w:szCs w:val="24"/>
              </w:rPr>
              <w:t>2</w:t>
            </w:r>
            <w:r w:rsidR="00926330" w:rsidRPr="00036BBC">
              <w:rPr>
                <w:color w:val="000000" w:themeColor="text1"/>
                <w:szCs w:val="24"/>
              </w:rPr>
              <w:t>)</w:t>
            </w:r>
          </w:p>
          <w:p w14:paraId="023EDFD1" w14:textId="7DD74E91" w:rsidR="00A14E72" w:rsidRPr="00E26EC4" w:rsidRDefault="00A14E72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  <w:szCs w:val="24"/>
              </w:rPr>
            </w:pPr>
            <w:r w:rsidRPr="00E26EC4">
              <w:rPr>
                <w:color w:val="000000" w:themeColor="text1"/>
                <w:szCs w:val="24"/>
              </w:rPr>
              <w:t>Print Working Group (</w:t>
            </w:r>
            <w:r w:rsidRPr="00E26EC4">
              <w:rPr>
                <w:i/>
                <w:iCs/>
                <w:color w:val="000000" w:themeColor="text1"/>
                <w:szCs w:val="24"/>
              </w:rPr>
              <w:t>page 2</w:t>
            </w:r>
            <w:r w:rsidRPr="00E26EC4">
              <w:rPr>
                <w:color w:val="000000" w:themeColor="text1"/>
                <w:szCs w:val="24"/>
              </w:rPr>
              <w:t xml:space="preserve">) </w:t>
            </w:r>
          </w:p>
          <w:p w14:paraId="14E1DD90" w14:textId="260B0C92" w:rsidR="00926330" w:rsidRPr="00E26EC4" w:rsidRDefault="00926330" w:rsidP="00250D8A">
            <w:pPr>
              <w:pStyle w:val="ListParagraph"/>
              <w:numPr>
                <w:ilvl w:val="0"/>
                <w:numId w:val="11"/>
              </w:numPr>
              <w:ind w:left="360"/>
              <w:rPr>
                <w:color w:val="000000" w:themeColor="text1"/>
              </w:rPr>
            </w:pPr>
            <w:r w:rsidRPr="00E26EC4">
              <w:rPr>
                <w:color w:val="000000" w:themeColor="text1"/>
                <w:szCs w:val="24"/>
              </w:rPr>
              <w:t xml:space="preserve">Project contacts </w:t>
            </w:r>
            <w:r w:rsidRPr="00E26EC4">
              <w:rPr>
                <w:color w:val="000000" w:themeColor="text1"/>
              </w:rPr>
              <w:t>(</w:t>
            </w:r>
            <w:r w:rsidRPr="00E26EC4">
              <w:rPr>
                <w:i/>
                <w:iCs/>
                <w:color w:val="000000" w:themeColor="text1"/>
              </w:rPr>
              <w:t>page 2</w:t>
            </w:r>
            <w:r w:rsidRPr="00E26EC4">
              <w:rPr>
                <w:color w:val="000000" w:themeColor="text1"/>
              </w:rPr>
              <w:t>)</w:t>
            </w:r>
          </w:p>
          <w:p w14:paraId="2F31A24E" w14:textId="77777777" w:rsidR="008842C4" w:rsidRPr="00767360" w:rsidRDefault="008842C4" w:rsidP="00250D8A"/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361"/>
              <w:gridCol w:w="1357"/>
            </w:tblGrid>
            <w:tr w:rsidR="00C84E04" w:rsidRPr="00767360" w14:paraId="3A3A77F8" w14:textId="6656767E" w:rsidTr="00C84E04">
              <w:trPr>
                <w:trHeight w:val="832"/>
              </w:trPr>
              <w:tc>
                <w:tcPr>
                  <w:tcW w:w="2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C9E178F" w14:textId="77777777" w:rsidR="00C84E04" w:rsidRPr="00767360" w:rsidRDefault="00C84E04" w:rsidP="00250D8A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>Key Messages</w:t>
                  </w:r>
                </w:p>
              </w:tc>
              <w:tc>
                <w:tcPr>
                  <w:tcW w:w="1357" w:type="dxa"/>
                  <w:vAlign w:val="center"/>
                </w:tcPr>
                <w:p w14:paraId="1E0CAD3F" w14:textId="5A583529" w:rsidR="00C84E04" w:rsidRPr="00767360" w:rsidRDefault="00F06AFD" w:rsidP="00250D8A">
                  <w:pPr>
                    <w:jc w:val="center"/>
                  </w:pPr>
                  <w:r w:rsidRPr="00767360">
                    <w:rPr>
                      <w:noProof/>
                    </w:rPr>
                    <w:drawing>
                      <wp:inline distT="0" distB="0" distL="0" distR="0" wp14:anchorId="04FC5E29" wp14:editId="79002669">
                        <wp:extent cx="400050" cy="400050"/>
                        <wp:effectExtent l="0" t="0" r="0" b="0"/>
                        <wp:docPr id="1161814532" name="Graphic 1" descr="Lights On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1814532" name="Graphic 1161814532" descr="Lights On with solid fill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8457B76" w14:textId="77777777" w:rsidR="00926330" w:rsidRPr="00767360" w:rsidRDefault="00926330" w:rsidP="00250D8A">
            <w:pPr>
              <w:ind w:left="32"/>
              <w:rPr>
                <w:color w:val="000000" w:themeColor="text1"/>
                <w:szCs w:val="24"/>
              </w:rPr>
            </w:pPr>
          </w:p>
          <w:p w14:paraId="0D046B73" w14:textId="52536CF6" w:rsidR="00745C3E" w:rsidRDefault="00611AB7" w:rsidP="00250D8A">
            <w:pPr>
              <w:pStyle w:val="ListParagraph"/>
              <w:numPr>
                <w:ilvl w:val="0"/>
                <w:numId w:val="18"/>
              </w:numPr>
              <w:ind w:left="360"/>
              <w:rPr>
                <w:color w:val="000000" w:themeColor="text1"/>
                <w:szCs w:val="24"/>
              </w:rPr>
            </w:pPr>
            <w:r w:rsidRPr="00D43118">
              <w:rPr>
                <w:color w:val="000000" w:themeColor="text1"/>
                <w:szCs w:val="24"/>
              </w:rPr>
              <w:t xml:space="preserve">New system </w:t>
            </w:r>
            <w:r w:rsidR="001B4A1F">
              <w:rPr>
                <w:color w:val="000000" w:themeColor="text1"/>
                <w:szCs w:val="24"/>
              </w:rPr>
              <w:t>will be piloted</w:t>
            </w:r>
            <w:r w:rsidRPr="00D43118">
              <w:rPr>
                <w:color w:val="000000" w:themeColor="text1"/>
                <w:szCs w:val="24"/>
              </w:rPr>
              <w:t xml:space="preserve"> from October.</w:t>
            </w:r>
          </w:p>
          <w:p w14:paraId="7EA1EB33" w14:textId="43F69115" w:rsidR="00745C3E" w:rsidRDefault="00611AB7" w:rsidP="00250D8A">
            <w:pPr>
              <w:pStyle w:val="ListParagraph"/>
              <w:numPr>
                <w:ilvl w:val="0"/>
                <w:numId w:val="18"/>
              </w:numPr>
              <w:ind w:left="360"/>
              <w:rPr>
                <w:color w:val="000000" w:themeColor="text1"/>
                <w:szCs w:val="24"/>
              </w:rPr>
            </w:pPr>
            <w:r w:rsidRPr="00E042CA">
              <w:rPr>
                <w:color w:val="000000" w:themeColor="text1"/>
                <w:szCs w:val="24"/>
              </w:rPr>
              <w:t xml:space="preserve">Spaces </w:t>
            </w:r>
            <w:r w:rsidR="0020038B" w:rsidRPr="00E042CA">
              <w:rPr>
                <w:color w:val="000000" w:themeColor="text1"/>
                <w:szCs w:val="24"/>
              </w:rPr>
              <w:t xml:space="preserve">still </w:t>
            </w:r>
            <w:r w:rsidRPr="00E042CA">
              <w:rPr>
                <w:color w:val="000000" w:themeColor="text1"/>
                <w:szCs w:val="24"/>
              </w:rPr>
              <w:t>available for</w:t>
            </w:r>
            <w:r w:rsidR="00A45CBE" w:rsidRPr="00E042CA">
              <w:rPr>
                <w:color w:val="000000" w:themeColor="text1"/>
                <w:szCs w:val="24"/>
              </w:rPr>
              <w:t xml:space="preserve"> </w:t>
            </w:r>
            <w:r w:rsidR="00274EA2" w:rsidRPr="00E042CA">
              <w:rPr>
                <w:color w:val="000000" w:themeColor="text1"/>
                <w:szCs w:val="24"/>
              </w:rPr>
              <w:t xml:space="preserve">system demonstration days </w:t>
            </w:r>
            <w:r w:rsidR="00B9396D" w:rsidRPr="00E042CA">
              <w:rPr>
                <w:color w:val="000000" w:themeColor="text1"/>
                <w:szCs w:val="24"/>
              </w:rPr>
              <w:t>on 19</w:t>
            </w:r>
            <w:r w:rsidR="00630216" w:rsidRPr="00E042CA">
              <w:rPr>
                <w:color w:val="000000" w:themeColor="text1"/>
                <w:szCs w:val="24"/>
                <w:vertAlign w:val="superscript"/>
              </w:rPr>
              <w:t>th</w:t>
            </w:r>
            <w:r w:rsidR="00B9396D" w:rsidRPr="00E042CA">
              <w:rPr>
                <w:color w:val="000000" w:themeColor="text1"/>
                <w:szCs w:val="24"/>
              </w:rPr>
              <w:t>, 20</w:t>
            </w:r>
            <w:r w:rsidR="00630216" w:rsidRPr="00E042CA">
              <w:rPr>
                <w:color w:val="000000" w:themeColor="text1"/>
                <w:szCs w:val="24"/>
                <w:vertAlign w:val="superscript"/>
              </w:rPr>
              <w:t>th</w:t>
            </w:r>
            <w:r w:rsidRPr="00E042CA">
              <w:rPr>
                <w:color w:val="000000" w:themeColor="text1"/>
                <w:szCs w:val="24"/>
              </w:rPr>
              <w:t xml:space="preserve"> and</w:t>
            </w:r>
            <w:r w:rsidR="00B9396D" w:rsidRPr="00E042CA">
              <w:rPr>
                <w:color w:val="000000" w:themeColor="text1"/>
                <w:szCs w:val="24"/>
              </w:rPr>
              <w:t xml:space="preserve"> 25</w:t>
            </w:r>
            <w:r w:rsidR="00630216" w:rsidRPr="00E042CA">
              <w:rPr>
                <w:color w:val="000000" w:themeColor="text1"/>
                <w:szCs w:val="24"/>
                <w:vertAlign w:val="superscript"/>
              </w:rPr>
              <w:t>th</w:t>
            </w:r>
            <w:r w:rsidR="00630216" w:rsidRPr="00E042CA">
              <w:rPr>
                <w:color w:val="000000" w:themeColor="text1"/>
                <w:szCs w:val="24"/>
              </w:rPr>
              <w:t xml:space="preserve"> </w:t>
            </w:r>
            <w:r w:rsidR="00627437">
              <w:rPr>
                <w:color w:val="000000" w:themeColor="text1"/>
                <w:szCs w:val="24"/>
              </w:rPr>
              <w:t xml:space="preserve">August </w:t>
            </w:r>
            <w:r w:rsidRPr="00E042CA">
              <w:rPr>
                <w:color w:val="000000" w:themeColor="text1"/>
                <w:szCs w:val="24"/>
              </w:rPr>
              <w:t>in Dunfermline</w:t>
            </w:r>
            <w:r w:rsidR="00EB187C" w:rsidRPr="00E042CA">
              <w:rPr>
                <w:color w:val="000000" w:themeColor="text1"/>
                <w:szCs w:val="24"/>
              </w:rPr>
              <w:t>.</w:t>
            </w:r>
          </w:p>
          <w:p w14:paraId="20413F67" w14:textId="37637C3C" w:rsidR="003050D4" w:rsidRPr="00CB536C" w:rsidRDefault="004901B4" w:rsidP="00250D8A">
            <w:pPr>
              <w:pStyle w:val="ListParagraph"/>
              <w:numPr>
                <w:ilvl w:val="0"/>
                <w:numId w:val="18"/>
              </w:numPr>
              <w:ind w:left="360"/>
              <w:rPr>
                <w:color w:val="000000" w:themeColor="text1"/>
                <w:szCs w:val="24"/>
              </w:rPr>
            </w:pPr>
            <w:r w:rsidRPr="00CB536C">
              <w:rPr>
                <w:color w:val="000000" w:themeColor="text1"/>
                <w:szCs w:val="24"/>
              </w:rPr>
              <w:t>Councils invited to book In-</w:t>
            </w:r>
            <w:r w:rsidR="00CA7A96" w:rsidRPr="00CB536C">
              <w:rPr>
                <w:color w:val="000000" w:themeColor="text1"/>
                <w:szCs w:val="24"/>
              </w:rPr>
              <w:t>P</w:t>
            </w:r>
            <w:r w:rsidRPr="00CB536C">
              <w:rPr>
                <w:color w:val="000000" w:themeColor="text1"/>
                <w:szCs w:val="24"/>
              </w:rPr>
              <w:t>erson t</w:t>
            </w:r>
            <w:r w:rsidR="003050D4" w:rsidRPr="00CB536C">
              <w:rPr>
                <w:color w:val="000000" w:themeColor="text1"/>
                <w:szCs w:val="24"/>
              </w:rPr>
              <w:t xml:space="preserve">raining </w:t>
            </w:r>
            <w:r w:rsidRPr="00CB536C">
              <w:rPr>
                <w:color w:val="000000" w:themeColor="text1"/>
                <w:szCs w:val="24"/>
              </w:rPr>
              <w:t>dates by 21</w:t>
            </w:r>
            <w:r w:rsidR="001F42B8" w:rsidRPr="00CB536C">
              <w:rPr>
                <w:color w:val="000000" w:themeColor="text1"/>
                <w:szCs w:val="24"/>
                <w:vertAlign w:val="superscript"/>
              </w:rPr>
              <w:t>st</w:t>
            </w:r>
            <w:r w:rsidR="001F42B8" w:rsidRPr="00CB536C">
              <w:rPr>
                <w:color w:val="000000" w:themeColor="text1"/>
                <w:szCs w:val="24"/>
              </w:rPr>
              <w:t xml:space="preserve"> </w:t>
            </w:r>
            <w:r w:rsidRPr="00CB536C">
              <w:rPr>
                <w:color w:val="000000" w:themeColor="text1"/>
                <w:szCs w:val="24"/>
              </w:rPr>
              <w:t>August</w:t>
            </w:r>
          </w:p>
          <w:p w14:paraId="702B1878" w14:textId="77777777" w:rsidR="00212D14" w:rsidRPr="00767360" w:rsidRDefault="00212D14" w:rsidP="00250D8A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3718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442"/>
              <w:gridCol w:w="1276"/>
            </w:tblGrid>
            <w:tr w:rsidR="00B77E62" w:rsidRPr="00767360" w14:paraId="13CE66DF" w14:textId="77777777" w:rsidTr="00CF386D">
              <w:trPr>
                <w:trHeight w:val="315"/>
              </w:trPr>
              <w:tc>
                <w:tcPr>
                  <w:tcW w:w="2442" w:type="dxa"/>
                  <w:shd w:val="clear" w:color="auto" w:fill="000000" w:themeFill="text1"/>
                  <w:vAlign w:val="center"/>
                </w:tcPr>
                <w:p w14:paraId="11DFEAF7" w14:textId="757C515E" w:rsidR="00B77E62" w:rsidRPr="00767360" w:rsidRDefault="00B77E62" w:rsidP="00250D8A">
                  <w:pPr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color w:val="FFFFFF" w:themeColor="background1"/>
                      <w:szCs w:val="24"/>
                    </w:rPr>
                    <w:t xml:space="preserve">Upcoming </w:t>
                  </w:r>
                  <w:r w:rsidR="00297BC1" w:rsidRPr="00767360">
                    <w:rPr>
                      <w:color w:val="FFFFFF" w:themeColor="background1"/>
                      <w:szCs w:val="24"/>
                    </w:rPr>
                    <w:t>dates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14:paraId="27D0E42D" w14:textId="443624B5" w:rsidR="00B77E62" w:rsidRPr="00767360" w:rsidRDefault="00680523" w:rsidP="00250D8A">
                  <w:pPr>
                    <w:jc w:val="center"/>
                    <w:rPr>
                      <w:color w:val="FFFFFF" w:themeColor="background1"/>
                      <w:szCs w:val="24"/>
                    </w:rPr>
                  </w:pPr>
                  <w:r w:rsidRPr="00767360">
                    <w:rPr>
                      <w:noProof/>
                      <w:color w:val="FFFFFF" w:themeColor="background1"/>
                      <w:szCs w:val="24"/>
                    </w:rPr>
                    <w:drawing>
                      <wp:inline distT="0" distB="0" distL="0" distR="0" wp14:anchorId="6C2AFDB5" wp14:editId="2EBE9453">
                        <wp:extent cx="673100" cy="673100"/>
                        <wp:effectExtent l="0" t="0" r="0" b="0"/>
                        <wp:docPr id="153200267" name="Graphic 2" descr="Monthly calendar with solid fil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200267" name="Graphic 153200267" descr="Monthly calendar with solid fill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96DAC541-7B7A-43D3-8B79-37D633B846F1}">
                                      <asvg:svgBlip xmlns:asvg="http://schemas.microsoft.com/office/drawing/2016/SVG/main" r:embed="rId13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1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E818EB6" w14:textId="082BD8DA" w:rsidR="000009CF" w:rsidRPr="00767360" w:rsidRDefault="000009CF" w:rsidP="00250D8A">
            <w:pPr>
              <w:ind w:left="32"/>
            </w:pPr>
          </w:p>
          <w:p w14:paraId="79DC25D1" w14:textId="46793D71" w:rsidR="00124E5A" w:rsidRPr="00A3674C" w:rsidRDefault="00124E5A" w:rsidP="00250D8A">
            <w:pPr>
              <w:ind w:left="32"/>
              <w:rPr>
                <w:color w:val="000000" w:themeColor="text1"/>
              </w:rPr>
            </w:pPr>
            <w:r w:rsidRPr="007377A3">
              <w:rPr>
                <w:b/>
                <w:bCs/>
                <w:color w:val="000000" w:themeColor="text1"/>
              </w:rPr>
              <w:t>Print Working Group</w:t>
            </w:r>
            <w:r w:rsidRPr="00A3674C">
              <w:rPr>
                <w:color w:val="000000" w:themeColor="text1"/>
              </w:rPr>
              <w:t xml:space="preserve"> (Meeting </w:t>
            </w:r>
            <w:r w:rsidR="00657E47" w:rsidRPr="00A3674C">
              <w:rPr>
                <w:color w:val="000000" w:themeColor="text1"/>
              </w:rPr>
              <w:t>2</w:t>
            </w:r>
            <w:r w:rsidRPr="00A3674C">
              <w:rPr>
                <w:color w:val="000000" w:themeColor="text1"/>
              </w:rPr>
              <w:t>)</w:t>
            </w:r>
            <w:r w:rsidR="00240C9F">
              <w:rPr>
                <w:color w:val="000000" w:themeColor="text1"/>
              </w:rPr>
              <w:t xml:space="preserve"> - </w:t>
            </w:r>
          </w:p>
          <w:p w14:paraId="0DA3A8FB" w14:textId="70408A51" w:rsidR="00124E5A" w:rsidRDefault="00A3674C" w:rsidP="00250D8A">
            <w:pPr>
              <w:ind w:left="32"/>
              <w:rPr>
                <w:color w:val="000000" w:themeColor="text1"/>
              </w:rPr>
            </w:pPr>
            <w:r w:rsidRPr="00A3674C">
              <w:rPr>
                <w:color w:val="000000" w:themeColor="text1"/>
              </w:rPr>
              <w:t>5</w:t>
            </w:r>
            <w:r w:rsidR="00071B94" w:rsidRPr="00071B94">
              <w:rPr>
                <w:color w:val="000000" w:themeColor="text1"/>
                <w:vertAlign w:val="superscript"/>
              </w:rPr>
              <w:t>th</w:t>
            </w:r>
            <w:r w:rsidR="00071B94">
              <w:rPr>
                <w:color w:val="000000" w:themeColor="text1"/>
              </w:rPr>
              <w:t xml:space="preserve"> </w:t>
            </w:r>
            <w:r w:rsidRPr="00A3674C">
              <w:rPr>
                <w:color w:val="000000" w:themeColor="text1"/>
              </w:rPr>
              <w:t>August</w:t>
            </w:r>
            <w:r w:rsidR="00124E5A" w:rsidRPr="00A3674C">
              <w:rPr>
                <w:color w:val="000000" w:themeColor="text1"/>
              </w:rPr>
              <w:t xml:space="preserve"> at 14:00 (online)</w:t>
            </w:r>
          </w:p>
          <w:p w14:paraId="6B560CC5" w14:textId="77777777" w:rsidR="007377A3" w:rsidRDefault="007377A3" w:rsidP="00250D8A">
            <w:pPr>
              <w:ind w:left="32"/>
              <w:rPr>
                <w:color w:val="000000" w:themeColor="text1"/>
              </w:rPr>
            </w:pPr>
          </w:p>
          <w:p w14:paraId="10DCE01E" w14:textId="77777777" w:rsidR="007377A3" w:rsidRPr="00CA01FD" w:rsidRDefault="007377A3" w:rsidP="00250D8A">
            <w:pPr>
              <w:ind w:left="32"/>
              <w:rPr>
                <w:color w:val="FF0000"/>
              </w:rPr>
            </w:pPr>
            <w:r w:rsidRPr="007377A3">
              <w:rPr>
                <w:b/>
                <w:bCs/>
              </w:rPr>
              <w:t>User Group</w:t>
            </w:r>
            <w:r w:rsidRPr="00767360">
              <w:t xml:space="preserve"> (Meeting 3)</w:t>
            </w:r>
            <w:r w:rsidRPr="00067AF8">
              <w:rPr>
                <w:color w:val="000000" w:themeColor="text1"/>
              </w:rPr>
              <w:t xml:space="preserve"> – </w:t>
            </w:r>
            <w:r w:rsidRPr="008A0002">
              <w:rPr>
                <w:color w:val="000000" w:themeColor="text1"/>
              </w:rPr>
              <w:t>Wednesday 12</w:t>
            </w:r>
            <w:r w:rsidRPr="008A0002">
              <w:rPr>
                <w:color w:val="000000" w:themeColor="text1"/>
                <w:vertAlign w:val="superscript"/>
              </w:rPr>
              <w:t>th</w:t>
            </w:r>
            <w:r w:rsidRPr="008A0002">
              <w:rPr>
                <w:color w:val="000000" w:themeColor="text1"/>
              </w:rPr>
              <w:t xml:space="preserve"> and Tuesday 18</w:t>
            </w:r>
            <w:r w:rsidRPr="008A0002">
              <w:rPr>
                <w:color w:val="000000" w:themeColor="text1"/>
                <w:vertAlign w:val="superscript"/>
              </w:rPr>
              <w:t>th</w:t>
            </w:r>
            <w:r w:rsidRPr="008A0002">
              <w:rPr>
                <w:color w:val="000000" w:themeColor="text1"/>
              </w:rPr>
              <w:t xml:space="preserve"> – both 2 p.m. (online)</w:t>
            </w:r>
          </w:p>
          <w:p w14:paraId="1C8A4EF3" w14:textId="77777777" w:rsidR="00124E5A" w:rsidRDefault="00124E5A" w:rsidP="00250D8A">
            <w:pPr>
              <w:ind w:left="32"/>
              <w:rPr>
                <w:color w:val="000000" w:themeColor="text1"/>
              </w:rPr>
            </w:pPr>
          </w:p>
          <w:p w14:paraId="25E74023" w14:textId="77777777" w:rsidR="00EC7211" w:rsidRDefault="00B80B1B" w:rsidP="00250D8A">
            <w:pPr>
              <w:ind w:left="32"/>
            </w:pPr>
            <w:r w:rsidRPr="007377A3">
              <w:rPr>
                <w:b/>
                <w:bCs/>
              </w:rPr>
              <w:t>Bulk testing demonstration days</w:t>
            </w:r>
            <w:r>
              <w:t xml:space="preserve"> – </w:t>
            </w:r>
          </w:p>
          <w:p w14:paraId="60EB1443" w14:textId="7BE2BA94" w:rsidR="00EB187C" w:rsidRPr="002D291F" w:rsidRDefault="00B80B1B" w:rsidP="00250D8A">
            <w:pPr>
              <w:ind w:left="32"/>
              <w:rPr>
                <w:color w:val="000000" w:themeColor="text1"/>
              </w:rPr>
            </w:pPr>
            <w:r w:rsidRPr="002D291F">
              <w:rPr>
                <w:color w:val="000000" w:themeColor="text1"/>
              </w:rPr>
              <w:t>19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="00B9396D" w:rsidRPr="002D291F">
              <w:rPr>
                <w:color w:val="000000" w:themeColor="text1"/>
              </w:rPr>
              <w:t>, 2</w:t>
            </w:r>
            <w:r w:rsidRPr="002D291F">
              <w:rPr>
                <w:color w:val="000000" w:themeColor="text1"/>
              </w:rPr>
              <w:t>0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>, 25</w:t>
            </w:r>
            <w:r w:rsidR="00EC7211" w:rsidRPr="00EC7211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 xml:space="preserve"> and 27</w:t>
            </w:r>
            <w:r w:rsidR="00026A80" w:rsidRPr="00026A80">
              <w:rPr>
                <w:color w:val="000000" w:themeColor="text1"/>
                <w:vertAlign w:val="superscript"/>
              </w:rPr>
              <w:t>th</w:t>
            </w:r>
            <w:r w:rsidRPr="002D291F">
              <w:rPr>
                <w:color w:val="000000" w:themeColor="text1"/>
              </w:rPr>
              <w:t xml:space="preserve"> August</w:t>
            </w:r>
            <w:r w:rsidR="002D291F">
              <w:rPr>
                <w:color w:val="000000" w:themeColor="text1"/>
              </w:rPr>
              <w:t>,</w:t>
            </w:r>
            <w:r w:rsidR="00EB187C" w:rsidRPr="002D291F">
              <w:rPr>
                <w:color w:val="000000" w:themeColor="text1"/>
              </w:rPr>
              <w:t xml:space="preserve"> Dunfermline</w:t>
            </w:r>
            <w:r w:rsidR="00D958F4">
              <w:rPr>
                <w:color w:val="000000" w:themeColor="text1"/>
              </w:rPr>
              <w:t xml:space="preserve"> (in-person)</w:t>
            </w:r>
          </w:p>
          <w:p w14:paraId="007A1723" w14:textId="77777777" w:rsidR="00EB187C" w:rsidRDefault="00EB187C" w:rsidP="00250D8A">
            <w:pPr>
              <w:ind w:left="32"/>
            </w:pPr>
          </w:p>
          <w:p w14:paraId="4D287C37" w14:textId="0645E3AB" w:rsidR="00735B94" w:rsidRPr="00767360" w:rsidRDefault="00735B94" w:rsidP="00250D8A">
            <w:pPr>
              <w:ind w:left="32"/>
              <w:rPr>
                <w:color w:val="000000" w:themeColor="text1"/>
              </w:rPr>
            </w:pPr>
            <w:r w:rsidRPr="007377A3">
              <w:rPr>
                <w:b/>
                <w:bCs/>
                <w:color w:val="000000" w:themeColor="text1"/>
              </w:rPr>
              <w:t>Project Board</w:t>
            </w:r>
            <w:r w:rsidR="006570EB" w:rsidRPr="00767360">
              <w:rPr>
                <w:color w:val="000000" w:themeColor="text1"/>
              </w:rPr>
              <w:t xml:space="preserve"> (Meeting </w:t>
            </w:r>
            <w:r w:rsidR="00124E5A" w:rsidRPr="00767360">
              <w:rPr>
                <w:color w:val="000000" w:themeColor="text1"/>
              </w:rPr>
              <w:t>5</w:t>
            </w:r>
            <w:r w:rsidR="006570EB" w:rsidRPr="00767360">
              <w:rPr>
                <w:color w:val="000000" w:themeColor="text1"/>
              </w:rPr>
              <w:t>)</w:t>
            </w:r>
          </w:p>
          <w:p w14:paraId="47539D50" w14:textId="371F5210" w:rsidR="00FF5964" w:rsidRDefault="00AB2524" w:rsidP="00250D8A">
            <w:pPr>
              <w:ind w:left="32"/>
            </w:pPr>
            <w:r w:rsidRPr="00767360">
              <w:rPr>
                <w:color w:val="000000" w:themeColor="text1"/>
              </w:rPr>
              <w:t>1</w:t>
            </w:r>
            <w:r w:rsidR="00124E5A" w:rsidRPr="00767360">
              <w:rPr>
                <w:color w:val="000000" w:themeColor="text1"/>
              </w:rPr>
              <w:t>6</w:t>
            </w:r>
            <w:r w:rsidR="00071B94" w:rsidRPr="00071B94">
              <w:rPr>
                <w:color w:val="000000" w:themeColor="text1"/>
                <w:vertAlign w:val="superscript"/>
              </w:rPr>
              <w:t>th</w:t>
            </w:r>
            <w:r w:rsidR="00071B94">
              <w:rPr>
                <w:color w:val="000000" w:themeColor="text1"/>
              </w:rPr>
              <w:t xml:space="preserve"> </w:t>
            </w:r>
            <w:r w:rsidR="00124E5A" w:rsidRPr="00767360">
              <w:rPr>
                <w:color w:val="000000" w:themeColor="text1"/>
              </w:rPr>
              <w:t>September</w:t>
            </w:r>
            <w:r w:rsidR="00FF5964" w:rsidRPr="00767360">
              <w:rPr>
                <w:color w:val="000000" w:themeColor="text1"/>
              </w:rPr>
              <w:t xml:space="preserve"> </w:t>
            </w:r>
            <w:r w:rsidR="00432937" w:rsidRPr="00767360">
              <w:t>at 14:00 (</w:t>
            </w:r>
            <w:r w:rsidR="00FF5964" w:rsidRPr="00767360">
              <w:t>online)</w:t>
            </w:r>
          </w:p>
          <w:p w14:paraId="0BA66D10" w14:textId="77777777" w:rsidR="00197EAB" w:rsidRDefault="00197EAB" w:rsidP="00250D8A">
            <w:pPr>
              <w:ind w:left="32"/>
            </w:pPr>
          </w:p>
          <w:tbl>
            <w:tblPr>
              <w:tblStyle w:val="TableGrid"/>
              <w:tblW w:w="3856" w:type="dxa"/>
              <w:tblInd w:w="5" w:type="dxa"/>
              <w:tblLook w:val="04A0" w:firstRow="1" w:lastRow="0" w:firstColumn="1" w:lastColumn="0" w:noHBand="0" w:noVBand="1"/>
            </w:tblPr>
            <w:tblGrid>
              <w:gridCol w:w="3856"/>
            </w:tblGrid>
            <w:tr w:rsidR="00AF5099" w:rsidRPr="00AF5099" w14:paraId="73648217" w14:textId="77777777" w:rsidTr="00AF5099">
              <w:trPr>
                <w:trHeight w:val="315"/>
              </w:trPr>
              <w:tc>
                <w:tcPr>
                  <w:tcW w:w="3856" w:type="dxa"/>
                  <w:shd w:val="clear" w:color="auto" w:fill="D9D9D9" w:themeFill="background1" w:themeFillShade="D9"/>
                </w:tcPr>
                <w:p w14:paraId="22B0CAE5" w14:textId="77777777" w:rsidR="00AF5099" w:rsidRPr="00AF5099" w:rsidRDefault="00AF5099" w:rsidP="00250D8A">
                  <w:pPr>
                    <w:rPr>
                      <w:b/>
                      <w:bCs/>
                      <w:color w:val="FF0000"/>
                      <w:szCs w:val="24"/>
                    </w:rPr>
                  </w:pPr>
                  <w:r w:rsidRPr="00145E23"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Project Progress</w:t>
                  </w:r>
                </w:p>
              </w:tc>
            </w:tr>
          </w:tbl>
          <w:p w14:paraId="71DF9075" w14:textId="77777777" w:rsidR="00AF5099" w:rsidRPr="00AF5099" w:rsidRDefault="00AF5099" w:rsidP="00250D8A">
            <w:pPr>
              <w:rPr>
                <w:color w:val="FF0000"/>
              </w:rPr>
            </w:pPr>
          </w:p>
          <w:p w14:paraId="230CE826" w14:textId="1F8D74C1" w:rsidR="00BC1CF9" w:rsidRDefault="000C634F" w:rsidP="00250D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Stage 2 of the project has been concluded and</w:t>
            </w:r>
            <w:r w:rsidR="00BC1CF9">
              <w:rPr>
                <w:color w:val="000000" w:themeColor="text1"/>
              </w:rPr>
              <w:t xml:space="preserve"> </w:t>
            </w:r>
            <w:r w:rsidR="001C01C8">
              <w:rPr>
                <w:color w:val="000000" w:themeColor="text1"/>
              </w:rPr>
              <w:t>formal</w:t>
            </w:r>
            <w:r w:rsidR="000325BF">
              <w:rPr>
                <w:color w:val="000000" w:themeColor="text1"/>
              </w:rPr>
              <w:t>ly</w:t>
            </w:r>
            <w:r w:rsidR="00BC1CF9">
              <w:rPr>
                <w:color w:val="000000" w:themeColor="text1"/>
              </w:rPr>
              <w:t xml:space="preserve"> sign</w:t>
            </w:r>
            <w:r w:rsidR="000325BF">
              <w:rPr>
                <w:color w:val="000000" w:themeColor="text1"/>
              </w:rPr>
              <w:t>ed</w:t>
            </w:r>
            <w:r w:rsidR="00A22B58">
              <w:rPr>
                <w:color w:val="000000" w:themeColor="text1"/>
              </w:rPr>
              <w:t xml:space="preserve"> </w:t>
            </w:r>
            <w:r w:rsidR="00BC1CF9">
              <w:rPr>
                <w:color w:val="000000" w:themeColor="text1"/>
              </w:rPr>
              <w:t>off.</w:t>
            </w:r>
          </w:p>
          <w:p w14:paraId="437C1380" w14:textId="77777777" w:rsidR="00BC1CF9" w:rsidRDefault="00BC1CF9" w:rsidP="00250D8A">
            <w:pPr>
              <w:rPr>
                <w:color w:val="000000" w:themeColor="text1"/>
              </w:rPr>
            </w:pPr>
          </w:p>
          <w:p w14:paraId="14C776BB" w14:textId="77777777" w:rsidR="00BB6776" w:rsidRDefault="00BC1CF9" w:rsidP="00250D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</w:t>
            </w:r>
            <w:r w:rsidR="000C634F">
              <w:rPr>
                <w:color w:val="000000" w:themeColor="text1"/>
              </w:rPr>
              <w:t xml:space="preserve">he focus is now on </w:t>
            </w:r>
            <w:r w:rsidR="009D057D">
              <w:rPr>
                <w:color w:val="000000" w:themeColor="text1"/>
              </w:rPr>
              <w:t xml:space="preserve">Stage 3 which </w:t>
            </w:r>
            <w:r>
              <w:rPr>
                <w:color w:val="000000" w:themeColor="text1"/>
              </w:rPr>
              <w:t>revolves around</w:t>
            </w:r>
            <w:r w:rsidR="009D057D">
              <w:rPr>
                <w:color w:val="000000" w:themeColor="text1"/>
              </w:rPr>
              <w:t xml:space="preserve"> the bulk testing </w:t>
            </w:r>
            <w:r w:rsidR="00BB6776">
              <w:rPr>
                <w:color w:val="000000" w:themeColor="text1"/>
              </w:rPr>
              <w:t>in Dunfermline and the Final User Acceptance Testing.</w:t>
            </w:r>
          </w:p>
          <w:p w14:paraId="2273392C" w14:textId="77777777" w:rsidR="00BB6776" w:rsidRDefault="00BB6776" w:rsidP="00250D8A">
            <w:pPr>
              <w:rPr>
                <w:color w:val="000000" w:themeColor="text1"/>
              </w:rPr>
            </w:pPr>
          </w:p>
          <w:p w14:paraId="64499A88" w14:textId="78D5B82C" w:rsidR="0070553B" w:rsidRPr="00145E23" w:rsidRDefault="00BB6776" w:rsidP="00250D8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UAT will be followed by </w:t>
            </w:r>
            <w:r w:rsidR="0070553B">
              <w:rPr>
                <w:color w:val="000000" w:themeColor="text1"/>
              </w:rPr>
              <w:t>the finalisation of the software build</w:t>
            </w:r>
            <w:r>
              <w:rPr>
                <w:color w:val="000000" w:themeColor="text1"/>
              </w:rPr>
              <w:t xml:space="preserve"> so that it is available for</w:t>
            </w:r>
            <w:r w:rsidR="001C01C8">
              <w:rPr>
                <w:color w:val="000000" w:themeColor="text1"/>
              </w:rPr>
              <w:t xml:space="preserve"> piloting at a</w:t>
            </w:r>
            <w:r>
              <w:rPr>
                <w:color w:val="000000" w:themeColor="text1"/>
              </w:rPr>
              <w:t xml:space="preserve"> by-election</w:t>
            </w:r>
            <w:r w:rsidR="005E2834">
              <w:rPr>
                <w:color w:val="000000" w:themeColor="text1"/>
              </w:rPr>
              <w:t>.</w:t>
            </w:r>
          </w:p>
          <w:p w14:paraId="3EEC8F67" w14:textId="77777777" w:rsidR="00B945B7" w:rsidRPr="00767360" w:rsidRDefault="00B945B7" w:rsidP="00250D8A">
            <w:pPr>
              <w:ind w:left="32"/>
            </w:pPr>
          </w:p>
          <w:tbl>
            <w:tblPr>
              <w:tblStyle w:val="TableGrid"/>
              <w:tblW w:w="3718" w:type="dxa"/>
              <w:tblInd w:w="5" w:type="dxa"/>
              <w:tblLook w:val="04A0" w:firstRow="1" w:lastRow="0" w:firstColumn="1" w:lastColumn="0" w:noHBand="0" w:noVBand="1"/>
            </w:tblPr>
            <w:tblGrid>
              <w:gridCol w:w="3718"/>
            </w:tblGrid>
            <w:tr w:rsidR="00CB2639" w:rsidRPr="00767360" w14:paraId="047D690A" w14:textId="77777777" w:rsidTr="0000445C">
              <w:trPr>
                <w:trHeight w:val="315"/>
              </w:trPr>
              <w:tc>
                <w:tcPr>
                  <w:tcW w:w="3718" w:type="dxa"/>
                  <w:shd w:val="clear" w:color="auto" w:fill="D9D9D9" w:themeFill="background1" w:themeFillShade="D9"/>
                </w:tcPr>
                <w:p w14:paraId="59434365" w14:textId="492B51CE" w:rsidR="00CB2639" w:rsidRPr="00145E23" w:rsidRDefault="00CB2639" w:rsidP="00250D8A">
                  <w:pPr>
                    <w:rPr>
                      <w:b/>
                      <w:bCs/>
                      <w:color w:val="000000" w:themeColor="text1"/>
                      <w:szCs w:val="24"/>
                    </w:rPr>
                  </w:pPr>
                  <w:r w:rsidRPr="00145E23">
                    <w:rPr>
                      <w:b/>
                      <w:bCs/>
                      <w:color w:val="000000" w:themeColor="text1"/>
                      <w:szCs w:val="24"/>
                    </w:rPr>
                    <w:t xml:space="preserve">Next edition </w:t>
                  </w:r>
                </w:p>
              </w:tc>
            </w:tr>
          </w:tbl>
          <w:p w14:paraId="5A3354F6" w14:textId="77777777" w:rsidR="00CB2639" w:rsidRPr="00767360" w:rsidRDefault="00CB2639" w:rsidP="00250D8A">
            <w:pPr>
              <w:rPr>
                <w:color w:val="000000" w:themeColor="text1"/>
                <w:sz w:val="22"/>
                <w:szCs w:val="22"/>
              </w:rPr>
            </w:pPr>
          </w:p>
          <w:p w14:paraId="28A4D5BE" w14:textId="77777777" w:rsidR="00CB2639" w:rsidRPr="00767360" w:rsidRDefault="00CB2639" w:rsidP="00250D8A">
            <w:pPr>
              <w:ind w:left="32"/>
              <w:rPr>
                <w:color w:val="000000" w:themeColor="text1"/>
                <w:szCs w:val="24"/>
              </w:rPr>
            </w:pPr>
            <w:r w:rsidRPr="00767360">
              <w:rPr>
                <w:color w:val="000000" w:themeColor="text1"/>
                <w:szCs w:val="24"/>
              </w:rPr>
              <w:t xml:space="preserve">The next edition of the Bulletin </w:t>
            </w:r>
          </w:p>
          <w:p w14:paraId="1DAD7DA1" w14:textId="454FC33C" w:rsidR="00C02233" w:rsidRDefault="00CB2639" w:rsidP="00250D8A">
            <w:pPr>
              <w:ind w:left="32"/>
              <w:rPr>
                <w:color w:val="000000" w:themeColor="text1"/>
                <w:szCs w:val="24"/>
              </w:rPr>
            </w:pPr>
            <w:r w:rsidRPr="00767360">
              <w:rPr>
                <w:color w:val="000000" w:themeColor="text1"/>
                <w:szCs w:val="24"/>
              </w:rPr>
              <w:t xml:space="preserve">will be issued in </w:t>
            </w:r>
            <w:r w:rsidR="00BA1726">
              <w:rPr>
                <w:color w:val="000000" w:themeColor="text1"/>
                <w:szCs w:val="24"/>
              </w:rPr>
              <w:t xml:space="preserve">late </w:t>
            </w:r>
            <w:r w:rsidR="00D958F4">
              <w:rPr>
                <w:color w:val="000000" w:themeColor="text1"/>
                <w:szCs w:val="24"/>
              </w:rPr>
              <w:t>August</w:t>
            </w:r>
            <w:r w:rsidR="00C02233" w:rsidRPr="00767360">
              <w:rPr>
                <w:color w:val="000000" w:themeColor="text1"/>
                <w:szCs w:val="24"/>
              </w:rPr>
              <w:t>.</w:t>
            </w:r>
          </w:p>
          <w:p w14:paraId="10B8E1BE" w14:textId="77777777" w:rsidR="00EA58A6" w:rsidRDefault="00EA58A6" w:rsidP="00250D8A">
            <w:pPr>
              <w:ind w:left="32"/>
              <w:rPr>
                <w:color w:val="000000" w:themeColor="text1"/>
                <w:szCs w:val="24"/>
              </w:rPr>
            </w:pPr>
          </w:p>
          <w:tbl>
            <w:tblPr>
              <w:tblStyle w:val="TableGrid"/>
              <w:tblW w:w="4084" w:type="dxa"/>
              <w:jc w:val="center"/>
              <w:tblLook w:val="04A0" w:firstRow="1" w:lastRow="0" w:firstColumn="1" w:lastColumn="0" w:noHBand="0" w:noVBand="1"/>
            </w:tblPr>
            <w:tblGrid>
              <w:gridCol w:w="4084"/>
            </w:tblGrid>
            <w:tr w:rsidR="00D40ABF" w:rsidRPr="00767360" w14:paraId="3A1FB23C" w14:textId="77777777" w:rsidTr="00250D8A">
              <w:trPr>
                <w:trHeight w:val="315"/>
                <w:jc w:val="center"/>
              </w:trPr>
              <w:tc>
                <w:tcPr>
                  <w:tcW w:w="40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00" w:themeFill="text1"/>
                </w:tcPr>
                <w:p w14:paraId="1765DEC4" w14:textId="0748988E" w:rsidR="00D40ABF" w:rsidRPr="00B47F01" w:rsidRDefault="00D40ABF" w:rsidP="00250D8A">
                  <w:pPr>
                    <w:shd w:val="clear" w:color="auto" w:fill="000000" w:themeFill="text1"/>
                    <w:ind w:left="-70"/>
                    <w:jc w:val="center"/>
                    <w:rPr>
                      <w:b/>
                      <w:bCs/>
                      <w:color w:val="FFFFFF" w:themeColor="background1"/>
                      <w:szCs w:val="24"/>
                    </w:rPr>
                  </w:pPr>
                  <w:r w:rsidRPr="00B47F01">
                    <w:rPr>
                      <w:b/>
                      <w:bCs/>
                      <w:color w:val="FFFFFF" w:themeColor="background1"/>
                      <w:szCs w:val="24"/>
                    </w:rPr>
                    <w:t>Project Contact Details</w:t>
                  </w:r>
                </w:p>
              </w:tc>
            </w:tr>
          </w:tbl>
          <w:p w14:paraId="4732B801" w14:textId="26CFC064" w:rsidR="008B62F2" w:rsidRPr="00D40ABF" w:rsidRDefault="004F545C" w:rsidP="00250D8A">
            <w:pPr>
              <w:ind w:left="32"/>
              <w:rPr>
                <w:b/>
                <w:bCs/>
              </w:rPr>
            </w:pPr>
            <w:r w:rsidRPr="00CB536C">
              <w:rPr>
                <w:b/>
                <w:bCs/>
                <w:sz w:val="16"/>
                <w:szCs w:val="16"/>
              </w:rPr>
              <w:br/>
            </w:r>
            <w:r w:rsidR="00D40ABF" w:rsidRPr="00D40ABF">
              <w:rPr>
                <w:b/>
                <w:bCs/>
              </w:rPr>
              <w:t>James Newman</w:t>
            </w:r>
          </w:p>
          <w:p w14:paraId="37AAEA32" w14:textId="38162131" w:rsidR="00D40ABF" w:rsidRDefault="00D40ABF" w:rsidP="00250D8A">
            <w:pPr>
              <w:ind w:left="32"/>
            </w:pPr>
            <w:r>
              <w:t xml:space="preserve">Contract Manager/Elections Policy Lead </w:t>
            </w:r>
          </w:p>
          <w:p w14:paraId="02F6743F" w14:textId="6D7273C1" w:rsidR="00D40ABF" w:rsidRDefault="00D40ABF" w:rsidP="00250D8A">
            <w:pPr>
              <w:ind w:left="32"/>
            </w:pPr>
            <w:hyperlink r:id="rId14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james.newman@gov.scot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07780 900836</w:t>
            </w:r>
          </w:p>
          <w:p w14:paraId="6B057447" w14:textId="77777777" w:rsidR="00D00582" w:rsidRPr="00CB536C" w:rsidRDefault="00D00582" w:rsidP="00250D8A">
            <w:pPr>
              <w:ind w:left="32"/>
              <w:rPr>
                <w:sz w:val="16"/>
                <w:szCs w:val="16"/>
              </w:rPr>
            </w:pPr>
          </w:p>
          <w:p w14:paraId="15BF0FC3" w14:textId="77777777" w:rsidR="00D40ABF" w:rsidRPr="00D40ABF" w:rsidRDefault="00D40ABF" w:rsidP="00250D8A">
            <w:pPr>
              <w:ind w:left="32"/>
              <w:rPr>
                <w:b/>
                <w:bCs/>
              </w:rPr>
            </w:pPr>
            <w:r w:rsidRPr="00D40ABF">
              <w:rPr>
                <w:b/>
                <w:bCs/>
              </w:rPr>
              <w:t>Liz Ure</w:t>
            </w:r>
          </w:p>
          <w:p w14:paraId="5C13EA4A" w14:textId="77777777" w:rsidR="00D40ABF" w:rsidRDefault="00D40ABF" w:rsidP="00250D8A">
            <w:pPr>
              <w:ind w:left="32"/>
            </w:pPr>
            <w:r>
              <w:t>Digital Consultant/Technical Lead</w:t>
            </w:r>
          </w:p>
          <w:p w14:paraId="2BF339AE" w14:textId="77777777" w:rsidR="00D40ABF" w:rsidRDefault="00D40ABF" w:rsidP="00250D8A">
            <w:pPr>
              <w:ind w:left="32"/>
              <w:rPr>
                <w:color w:val="000000" w:themeColor="text1"/>
                <w:szCs w:val="24"/>
              </w:rPr>
            </w:pPr>
            <w:hyperlink r:id="rId15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liz.ure@gov.scot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07769 239206</w:t>
            </w:r>
          </w:p>
          <w:p w14:paraId="56C17D2C" w14:textId="77777777" w:rsidR="00D40ABF" w:rsidRPr="00CB536C" w:rsidRDefault="00D40ABF" w:rsidP="00250D8A">
            <w:pPr>
              <w:ind w:left="32"/>
              <w:rPr>
                <w:color w:val="000000" w:themeColor="text1"/>
                <w:sz w:val="16"/>
                <w:szCs w:val="16"/>
              </w:rPr>
            </w:pPr>
          </w:p>
          <w:p w14:paraId="57767B52" w14:textId="77777777" w:rsidR="00D40ABF" w:rsidRPr="00D40ABF" w:rsidRDefault="00D40ABF" w:rsidP="00250D8A">
            <w:pPr>
              <w:ind w:left="32"/>
              <w:rPr>
                <w:b/>
                <w:bCs/>
              </w:rPr>
            </w:pPr>
            <w:r w:rsidRPr="00D40ABF">
              <w:rPr>
                <w:b/>
                <w:bCs/>
              </w:rPr>
              <w:t>Mike Melville</w:t>
            </w:r>
          </w:p>
          <w:p w14:paraId="5C345D83" w14:textId="77777777" w:rsidR="005A20B4" w:rsidRDefault="00D40ABF" w:rsidP="00250D8A">
            <w:pPr>
              <w:ind w:left="32"/>
            </w:pPr>
            <w:r>
              <w:t>eCounting Project Manager</w:t>
            </w:r>
            <w:r w:rsidR="005A20B4">
              <w:t xml:space="preserve"> </w:t>
            </w:r>
            <w:hyperlink r:id="rId16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mike.melville@gov.scot</w:t>
              </w:r>
            </w:hyperlink>
          </w:p>
          <w:p w14:paraId="78F7DB3A" w14:textId="6B8804FD" w:rsidR="00D40ABF" w:rsidRDefault="00D40ABF" w:rsidP="00250D8A">
            <w:pPr>
              <w:ind w:left="32"/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07471 799630</w:t>
            </w:r>
          </w:p>
          <w:p w14:paraId="0699CE68" w14:textId="77777777" w:rsidR="00D40ABF" w:rsidRPr="00CB536C" w:rsidRDefault="00D40ABF" w:rsidP="00250D8A">
            <w:pPr>
              <w:ind w:left="32"/>
              <w:rPr>
                <w:color w:val="000000" w:themeColor="text1"/>
                <w:sz w:val="16"/>
                <w:szCs w:val="16"/>
              </w:rPr>
            </w:pPr>
          </w:p>
          <w:p w14:paraId="761FB150" w14:textId="77777777" w:rsidR="00D40ABF" w:rsidRDefault="00D40ABF" w:rsidP="00250D8A">
            <w:pPr>
              <w:ind w:left="32"/>
              <w:rPr>
                <w:b/>
                <w:bCs/>
                <w:color w:val="000000" w:themeColor="text1"/>
                <w:szCs w:val="24"/>
              </w:rPr>
            </w:pPr>
            <w:r>
              <w:rPr>
                <w:b/>
                <w:bCs/>
                <w:color w:val="000000" w:themeColor="text1"/>
                <w:szCs w:val="24"/>
              </w:rPr>
              <w:t>Dougie McGregor</w:t>
            </w:r>
          </w:p>
          <w:p w14:paraId="37A5F06F" w14:textId="77777777" w:rsidR="00D40ABF" w:rsidRDefault="00D40ABF" w:rsidP="00250D8A">
            <w:pPr>
              <w:ind w:left="32"/>
              <w:rPr>
                <w:color w:val="000000" w:themeColor="text1"/>
                <w:szCs w:val="24"/>
              </w:rPr>
            </w:pPr>
            <w:r w:rsidRPr="007E3F39">
              <w:rPr>
                <w:color w:val="000000" w:themeColor="text1"/>
                <w:szCs w:val="24"/>
              </w:rPr>
              <w:t>Local Government Liaison/ EMB representative</w:t>
            </w:r>
          </w:p>
          <w:p w14:paraId="35964D47" w14:textId="77777777" w:rsidR="00D40ABF" w:rsidRDefault="00D40ABF" w:rsidP="00250D8A">
            <w:pPr>
              <w:ind w:left="32"/>
              <w:rPr>
                <w:color w:val="000000" w:themeColor="text1"/>
                <w:szCs w:val="24"/>
              </w:rPr>
            </w:pPr>
            <w:hyperlink r:id="rId17" w:history="1">
              <w:r w:rsidRPr="007E3F39">
                <w:rPr>
                  <w:rStyle w:val="Hyperlink"/>
                  <w:color w:val="000000" w:themeColor="text1"/>
                  <w:szCs w:val="24"/>
                </w:rPr>
                <w:t>dougie.mcgregor@edinburgh.gov.uk</w:t>
              </w:r>
            </w:hyperlink>
            <w:r w:rsidRPr="007E3F39">
              <w:rPr>
                <w:color w:val="000000" w:themeColor="text1"/>
                <w:szCs w:val="24"/>
              </w:rPr>
              <w:br/>
              <w:t>07938 978619</w:t>
            </w:r>
          </w:p>
          <w:p w14:paraId="6C701283" w14:textId="77777777" w:rsidR="00876D68" w:rsidRPr="00CB536C" w:rsidRDefault="00876D68" w:rsidP="00250D8A">
            <w:pPr>
              <w:ind w:left="32"/>
              <w:rPr>
                <w:color w:val="000000" w:themeColor="text1"/>
                <w:sz w:val="16"/>
                <w:szCs w:val="16"/>
              </w:rPr>
            </w:pPr>
          </w:p>
          <w:p w14:paraId="12FEEB61" w14:textId="7358191B" w:rsidR="00876D68" w:rsidRPr="00805101" w:rsidRDefault="00876D68" w:rsidP="00250D8A">
            <w:pPr>
              <w:ind w:left="32"/>
              <w:rPr>
                <w:b/>
                <w:bCs/>
                <w:color w:val="000000" w:themeColor="text1"/>
                <w:szCs w:val="24"/>
              </w:rPr>
            </w:pPr>
            <w:r w:rsidRPr="00805101">
              <w:rPr>
                <w:b/>
                <w:bCs/>
                <w:color w:val="000000" w:themeColor="text1"/>
                <w:szCs w:val="24"/>
              </w:rPr>
              <w:t>CGI</w:t>
            </w:r>
            <w:r w:rsidR="00581E1D" w:rsidRPr="00805101">
              <w:rPr>
                <w:b/>
                <w:bCs/>
                <w:color w:val="000000" w:themeColor="text1"/>
                <w:szCs w:val="24"/>
              </w:rPr>
              <w:t xml:space="preserve"> Support</w:t>
            </w:r>
          </w:p>
          <w:p w14:paraId="3ABFA098" w14:textId="083931D0" w:rsidR="00581E1D" w:rsidRPr="00D40ABF" w:rsidRDefault="00805101" w:rsidP="00250D8A">
            <w:pPr>
              <w:ind w:left="32"/>
              <w:rPr>
                <w:b/>
                <w:bCs/>
              </w:rPr>
            </w:pPr>
            <w:r>
              <w:rPr>
                <w:color w:val="000000" w:themeColor="text1"/>
                <w:szCs w:val="24"/>
              </w:rPr>
              <w:t>eCounting2027Support@cgi.com</w:t>
            </w:r>
          </w:p>
        </w:tc>
        <w:tc>
          <w:tcPr>
            <w:tcW w:w="6237" w:type="dxa"/>
          </w:tcPr>
          <w:tbl>
            <w:tblPr>
              <w:tblStyle w:val="TableGrid"/>
              <w:tblW w:w="5833" w:type="dxa"/>
              <w:tblInd w:w="5" w:type="dxa"/>
              <w:tblLook w:val="04A0" w:firstRow="1" w:lastRow="0" w:firstColumn="1" w:lastColumn="0" w:noHBand="0" w:noVBand="1"/>
            </w:tblPr>
            <w:tblGrid>
              <w:gridCol w:w="5833"/>
            </w:tblGrid>
            <w:tr w:rsidR="00D00582" w:rsidRPr="007E3F39" w14:paraId="77505977" w14:textId="77777777" w:rsidTr="00D00582">
              <w:trPr>
                <w:trHeight w:val="315"/>
              </w:trPr>
              <w:tc>
                <w:tcPr>
                  <w:tcW w:w="5833" w:type="dxa"/>
                  <w:shd w:val="clear" w:color="auto" w:fill="D9D9D9" w:themeFill="background1" w:themeFillShade="D9"/>
                </w:tcPr>
                <w:p w14:paraId="7B0B307E" w14:textId="77777777" w:rsidR="00D00582" w:rsidRPr="007E3F39" w:rsidRDefault="00D00582" w:rsidP="00D00582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Use of New Software in By-Elections</w:t>
                  </w:r>
                </w:p>
              </w:tc>
            </w:tr>
          </w:tbl>
          <w:p w14:paraId="608528A2" w14:textId="77777777" w:rsidR="00D00582" w:rsidRPr="0044594F" w:rsidRDefault="00D00582" w:rsidP="00D00582">
            <w:pPr>
              <w:rPr>
                <w:color w:val="000000" w:themeColor="text1"/>
                <w:sz w:val="22"/>
                <w:szCs w:val="22"/>
              </w:rPr>
            </w:pPr>
          </w:p>
          <w:p w14:paraId="6F74B92C" w14:textId="15163153" w:rsidR="00D00582" w:rsidRDefault="00D00582" w:rsidP="00D00582">
            <w:pPr>
              <w:rPr>
                <w:color w:val="000000" w:themeColor="text1"/>
                <w:szCs w:val="24"/>
              </w:rPr>
            </w:pPr>
            <w:r w:rsidRPr="0070553B">
              <w:rPr>
                <w:color w:val="000000" w:themeColor="text1"/>
                <w:szCs w:val="24"/>
              </w:rPr>
              <w:t xml:space="preserve">The </w:t>
            </w:r>
            <w:r>
              <w:rPr>
                <w:color w:val="000000" w:themeColor="text1"/>
                <w:szCs w:val="24"/>
              </w:rPr>
              <w:t xml:space="preserve">final </w:t>
            </w:r>
            <w:r w:rsidR="00627437">
              <w:rPr>
                <w:color w:val="000000" w:themeColor="text1"/>
                <w:szCs w:val="24"/>
              </w:rPr>
              <w:t>version</w:t>
            </w:r>
            <w:r>
              <w:rPr>
                <w:color w:val="000000" w:themeColor="text1"/>
                <w:szCs w:val="24"/>
              </w:rPr>
              <w:t xml:space="preserve"> of the </w:t>
            </w:r>
            <w:r w:rsidR="00627437">
              <w:rPr>
                <w:color w:val="000000" w:themeColor="text1"/>
                <w:szCs w:val="24"/>
              </w:rPr>
              <w:t xml:space="preserve">new </w:t>
            </w:r>
            <w:r>
              <w:rPr>
                <w:color w:val="000000" w:themeColor="text1"/>
                <w:szCs w:val="24"/>
              </w:rPr>
              <w:t xml:space="preserve">software will be available </w:t>
            </w:r>
            <w:r w:rsidR="00531E5C">
              <w:rPr>
                <w:color w:val="000000" w:themeColor="text1"/>
                <w:szCs w:val="24"/>
              </w:rPr>
              <w:t>to pilot in selected by-election</w:t>
            </w:r>
            <w:r w:rsidR="00627437">
              <w:rPr>
                <w:color w:val="000000" w:themeColor="text1"/>
                <w:szCs w:val="24"/>
              </w:rPr>
              <w:t>/</w:t>
            </w:r>
            <w:r w:rsidR="00531E5C">
              <w:rPr>
                <w:color w:val="000000" w:themeColor="text1"/>
                <w:szCs w:val="24"/>
              </w:rPr>
              <w:t xml:space="preserve">s </w:t>
            </w:r>
            <w:r>
              <w:rPr>
                <w:color w:val="000000" w:themeColor="text1"/>
                <w:szCs w:val="24"/>
              </w:rPr>
              <w:t>from October.</w:t>
            </w:r>
          </w:p>
          <w:p w14:paraId="6BF0C385" w14:textId="77777777" w:rsidR="00D00582" w:rsidRDefault="00D00582" w:rsidP="00D00582">
            <w:pPr>
              <w:rPr>
                <w:color w:val="000000" w:themeColor="text1"/>
                <w:szCs w:val="24"/>
              </w:rPr>
            </w:pPr>
          </w:p>
          <w:p w14:paraId="23DA0709" w14:textId="0903C371" w:rsidR="00D00582" w:rsidRPr="0077667B" w:rsidRDefault="00627437" w:rsidP="00E074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For all other by-elections, t</w:t>
            </w:r>
            <w:r w:rsidR="00E849B8" w:rsidRPr="0077667B">
              <w:rPr>
                <w:color w:val="000000" w:themeColor="text1"/>
              </w:rPr>
              <w:t xml:space="preserve">he existing contract </w:t>
            </w:r>
            <w:r>
              <w:rPr>
                <w:color w:val="000000" w:themeColor="text1"/>
              </w:rPr>
              <w:t xml:space="preserve">with Fujitsu </w:t>
            </w:r>
            <w:r w:rsidR="00E849B8" w:rsidRPr="0077667B">
              <w:rPr>
                <w:color w:val="000000" w:themeColor="text1"/>
              </w:rPr>
              <w:t xml:space="preserve">is still in place and we </w:t>
            </w:r>
            <w:r w:rsidR="00E963EC" w:rsidRPr="0077667B">
              <w:rPr>
                <w:color w:val="000000" w:themeColor="text1"/>
              </w:rPr>
              <w:t>expect</w:t>
            </w:r>
            <w:r w:rsidR="00E849B8" w:rsidRPr="0077667B">
              <w:rPr>
                <w:color w:val="000000" w:themeColor="text1"/>
              </w:rPr>
              <w:t xml:space="preserve"> it </w:t>
            </w:r>
            <w:r w:rsidR="000E4305">
              <w:rPr>
                <w:color w:val="000000" w:themeColor="text1"/>
              </w:rPr>
              <w:t>to</w:t>
            </w:r>
            <w:r w:rsidR="00E849B8" w:rsidRPr="0077667B">
              <w:rPr>
                <w:color w:val="000000" w:themeColor="text1"/>
              </w:rPr>
              <w:t xml:space="preserve"> be used for the remainder of the contract period</w:t>
            </w:r>
            <w:r w:rsidR="00E963EC" w:rsidRPr="0077667B">
              <w:rPr>
                <w:color w:val="000000" w:themeColor="text1"/>
              </w:rPr>
              <w:t xml:space="preserve"> until </w:t>
            </w:r>
            <w:r w:rsidR="000325BF">
              <w:rPr>
                <w:color w:val="000000" w:themeColor="text1"/>
              </w:rPr>
              <w:t>end</w:t>
            </w:r>
            <w:r w:rsidR="00E963EC" w:rsidRPr="0077667B">
              <w:rPr>
                <w:color w:val="000000" w:themeColor="text1"/>
              </w:rPr>
              <w:t xml:space="preserve"> </w:t>
            </w:r>
            <w:r w:rsidR="0077667B" w:rsidRPr="0077667B">
              <w:rPr>
                <w:color w:val="000000" w:themeColor="text1"/>
              </w:rPr>
              <w:t>January</w:t>
            </w:r>
            <w:r w:rsidR="00E963EC" w:rsidRPr="0077667B">
              <w:rPr>
                <w:color w:val="000000" w:themeColor="text1"/>
              </w:rPr>
              <w:t xml:space="preserve"> 2027.</w:t>
            </w:r>
          </w:p>
          <w:p w14:paraId="6F0F3DA6" w14:textId="77777777" w:rsidR="00474B54" w:rsidRPr="0077667B" w:rsidRDefault="00474B54" w:rsidP="00D00582">
            <w:pPr>
              <w:rPr>
                <w:color w:val="000000" w:themeColor="text1"/>
              </w:rPr>
            </w:pPr>
          </w:p>
          <w:tbl>
            <w:tblPr>
              <w:tblStyle w:val="TableGrid"/>
              <w:tblW w:w="5833" w:type="dxa"/>
              <w:tblInd w:w="5" w:type="dxa"/>
              <w:tblLook w:val="04A0" w:firstRow="1" w:lastRow="0" w:firstColumn="1" w:lastColumn="0" w:noHBand="0" w:noVBand="1"/>
            </w:tblPr>
            <w:tblGrid>
              <w:gridCol w:w="5833"/>
            </w:tblGrid>
            <w:tr w:rsidR="00B32857" w:rsidRPr="007E3F39" w14:paraId="36B8F9ED" w14:textId="77777777" w:rsidTr="004930D3">
              <w:trPr>
                <w:trHeight w:val="315"/>
              </w:trPr>
              <w:tc>
                <w:tcPr>
                  <w:tcW w:w="5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7F39571" w14:textId="60CF46E7" w:rsidR="00B32857" w:rsidRPr="007E3F39" w:rsidRDefault="00B32857" w:rsidP="00B32857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Bulk </w:t>
                  </w:r>
                  <w:r w:rsidR="00E7070A">
                    <w:rPr>
                      <w:b/>
                      <w:bCs/>
                      <w:color w:val="000000" w:themeColor="text1"/>
                      <w:szCs w:val="24"/>
                    </w:rPr>
                    <w:t>T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esting 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>–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 xml:space="preserve">System 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>Demo</w:t>
                  </w:r>
                  <w:r w:rsidR="00274EA2">
                    <w:rPr>
                      <w:b/>
                      <w:bCs/>
                      <w:color w:val="000000" w:themeColor="text1"/>
                      <w:szCs w:val="24"/>
                    </w:rPr>
                    <w:t>nstration</w:t>
                  </w: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 Days</w:t>
                  </w:r>
                </w:p>
              </w:tc>
            </w:tr>
          </w:tbl>
          <w:p w14:paraId="7158C5D2" w14:textId="77777777" w:rsidR="00B32857" w:rsidRPr="0044594F" w:rsidRDefault="00B32857" w:rsidP="00B32857">
            <w:pPr>
              <w:rPr>
                <w:color w:val="000000" w:themeColor="text1"/>
                <w:sz w:val="22"/>
                <w:szCs w:val="22"/>
              </w:rPr>
            </w:pPr>
          </w:p>
          <w:p w14:paraId="00E48424" w14:textId="1459FECF" w:rsidR="00267A1A" w:rsidRPr="00457FFB" w:rsidRDefault="00B84B5E" w:rsidP="00657E47">
            <w:pPr>
              <w:rPr>
                <w:color w:val="000000" w:themeColor="text1"/>
              </w:rPr>
            </w:pPr>
            <w:r w:rsidRPr="00457FFB">
              <w:rPr>
                <w:color w:val="000000" w:themeColor="text1"/>
              </w:rPr>
              <w:t>Space</w:t>
            </w:r>
            <w:r w:rsidR="008E62C3" w:rsidRPr="00457FFB">
              <w:rPr>
                <w:color w:val="000000" w:themeColor="text1"/>
              </w:rPr>
              <w:t>s</w:t>
            </w:r>
            <w:r w:rsidRPr="00457FFB">
              <w:rPr>
                <w:color w:val="000000" w:themeColor="text1"/>
              </w:rPr>
              <w:t xml:space="preserve"> are </w:t>
            </w:r>
            <w:r w:rsidR="006D6670" w:rsidRPr="00457FFB">
              <w:rPr>
                <w:color w:val="000000" w:themeColor="text1"/>
              </w:rPr>
              <w:t xml:space="preserve">still </w:t>
            </w:r>
            <w:r w:rsidRPr="00457FFB">
              <w:rPr>
                <w:color w:val="000000" w:themeColor="text1"/>
              </w:rPr>
              <w:t xml:space="preserve">available for Councils </w:t>
            </w:r>
            <w:r w:rsidR="00A46806" w:rsidRPr="00457FFB">
              <w:rPr>
                <w:color w:val="000000" w:themeColor="text1"/>
              </w:rPr>
              <w:t>to view the system in operation</w:t>
            </w:r>
            <w:r w:rsidR="00A24E18" w:rsidRPr="00457FFB">
              <w:rPr>
                <w:color w:val="000000" w:themeColor="text1"/>
              </w:rPr>
              <w:t xml:space="preserve"> </w:t>
            </w:r>
            <w:r w:rsidR="00A46806" w:rsidRPr="00457FFB">
              <w:rPr>
                <w:color w:val="000000" w:themeColor="text1"/>
              </w:rPr>
              <w:t>on</w:t>
            </w:r>
            <w:r w:rsidR="009551CB" w:rsidRPr="00457FFB">
              <w:rPr>
                <w:color w:val="000000" w:themeColor="text1"/>
              </w:rPr>
              <w:t xml:space="preserve"> </w:t>
            </w:r>
            <w:r w:rsidR="00105A71" w:rsidRPr="00457FFB">
              <w:rPr>
                <w:b/>
                <w:bCs/>
                <w:color w:val="000000" w:themeColor="text1"/>
              </w:rPr>
              <w:t>19</w:t>
            </w:r>
            <w:r w:rsidR="00A24E18" w:rsidRPr="00457FFB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267A1A" w:rsidRPr="00457FFB">
              <w:rPr>
                <w:b/>
                <w:bCs/>
                <w:color w:val="000000" w:themeColor="text1"/>
              </w:rPr>
              <w:t xml:space="preserve"> </w:t>
            </w:r>
            <w:r w:rsidR="00267A1A" w:rsidRPr="008D5D6E">
              <w:rPr>
                <w:color w:val="000000" w:themeColor="text1"/>
              </w:rPr>
              <w:t>and</w:t>
            </w:r>
            <w:r w:rsidR="00803DBD" w:rsidRPr="00457FFB">
              <w:rPr>
                <w:b/>
                <w:bCs/>
                <w:color w:val="000000" w:themeColor="text1"/>
              </w:rPr>
              <w:t xml:space="preserve"> </w:t>
            </w:r>
            <w:r w:rsidR="00105A71" w:rsidRPr="00457FFB">
              <w:rPr>
                <w:b/>
                <w:bCs/>
                <w:color w:val="000000" w:themeColor="text1"/>
              </w:rPr>
              <w:t>20</w:t>
            </w:r>
            <w:r w:rsidR="00A24E18" w:rsidRPr="00457FFB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B2327B" w:rsidRPr="00457FFB">
              <w:rPr>
                <w:b/>
                <w:bCs/>
                <w:color w:val="000000" w:themeColor="text1"/>
              </w:rPr>
              <w:t xml:space="preserve"> August</w:t>
            </w:r>
            <w:r w:rsidR="00B2327B" w:rsidRPr="00457FFB">
              <w:rPr>
                <w:color w:val="000000" w:themeColor="text1"/>
              </w:rPr>
              <w:t>,</w:t>
            </w:r>
            <w:r w:rsidR="00A24E18" w:rsidRPr="00457FFB">
              <w:rPr>
                <w:color w:val="000000" w:themeColor="text1"/>
              </w:rPr>
              <w:t xml:space="preserve"> both </w:t>
            </w:r>
            <w:r w:rsidR="00267A1A" w:rsidRPr="00457FFB">
              <w:rPr>
                <w:color w:val="000000" w:themeColor="text1"/>
              </w:rPr>
              <w:t>a.m. and p.m.</w:t>
            </w:r>
            <w:r w:rsidR="00457FFB" w:rsidRPr="00457FFB">
              <w:rPr>
                <w:color w:val="000000" w:themeColor="text1"/>
              </w:rPr>
              <w:t xml:space="preserve"> at the </w:t>
            </w:r>
            <w:r w:rsidR="00457FFB" w:rsidRPr="00B47F01">
              <w:rPr>
                <w:b/>
                <w:bCs/>
                <w:color w:val="000000" w:themeColor="text1"/>
              </w:rPr>
              <w:t>Carnegie Conference and Events Centre</w:t>
            </w:r>
            <w:r w:rsidR="00457FFB" w:rsidRPr="00457FFB">
              <w:rPr>
                <w:color w:val="000000" w:themeColor="text1"/>
              </w:rPr>
              <w:t>,</w:t>
            </w:r>
            <w:r w:rsidR="0020038B">
              <w:rPr>
                <w:color w:val="000000" w:themeColor="text1"/>
              </w:rPr>
              <w:t xml:space="preserve"> Calaiswood Crescent,</w:t>
            </w:r>
            <w:r w:rsidR="00457FFB" w:rsidRPr="00457FFB">
              <w:rPr>
                <w:color w:val="000000" w:themeColor="text1"/>
              </w:rPr>
              <w:t xml:space="preserve"> </w:t>
            </w:r>
            <w:r w:rsidR="00025AE7" w:rsidRPr="00025AE7">
              <w:rPr>
                <w:color w:val="000000" w:themeColor="text1"/>
              </w:rPr>
              <w:t>Dunfermline</w:t>
            </w:r>
            <w:r w:rsidR="00025AE7">
              <w:rPr>
                <w:color w:val="000000" w:themeColor="text1"/>
              </w:rPr>
              <w:t>,</w:t>
            </w:r>
            <w:r w:rsidR="00025AE7" w:rsidRPr="00025AE7">
              <w:rPr>
                <w:color w:val="000000" w:themeColor="text1"/>
              </w:rPr>
              <w:t xml:space="preserve"> KY11 8SJ.</w:t>
            </w:r>
          </w:p>
          <w:p w14:paraId="04751D27" w14:textId="703F5D44" w:rsidR="00267A1A" w:rsidRPr="00457FFB" w:rsidRDefault="00B2327B" w:rsidP="00657E47">
            <w:pPr>
              <w:rPr>
                <w:color w:val="000000" w:themeColor="text1"/>
              </w:rPr>
            </w:pPr>
            <w:r w:rsidRPr="00457FFB">
              <w:rPr>
                <w:color w:val="000000" w:themeColor="text1"/>
              </w:rPr>
              <w:t xml:space="preserve"> </w:t>
            </w:r>
          </w:p>
          <w:p w14:paraId="30FF488C" w14:textId="51F423DA" w:rsidR="00A46806" w:rsidRPr="00457FFB" w:rsidRDefault="00A87972" w:rsidP="00657E47">
            <w:pPr>
              <w:rPr>
                <w:color w:val="000000" w:themeColor="text1"/>
              </w:rPr>
            </w:pPr>
            <w:r w:rsidRPr="00457FFB">
              <w:rPr>
                <w:color w:val="000000" w:themeColor="text1"/>
              </w:rPr>
              <w:t xml:space="preserve">There </w:t>
            </w:r>
            <w:r w:rsidR="006D6670" w:rsidRPr="00457FFB">
              <w:rPr>
                <w:color w:val="000000" w:themeColor="text1"/>
              </w:rPr>
              <w:t>are a handful of spaces remaining on</w:t>
            </w:r>
            <w:r w:rsidRPr="00457FFB">
              <w:rPr>
                <w:color w:val="000000" w:themeColor="text1"/>
              </w:rPr>
              <w:t xml:space="preserve"> the </w:t>
            </w:r>
            <w:r w:rsidR="00AE40A4" w:rsidRPr="00457FFB">
              <w:rPr>
                <w:b/>
                <w:bCs/>
                <w:color w:val="000000" w:themeColor="text1"/>
              </w:rPr>
              <w:t>25</w:t>
            </w:r>
            <w:r w:rsidR="00A24E18" w:rsidRPr="00457FFB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AE40A4" w:rsidRPr="00457FFB">
              <w:rPr>
                <w:b/>
                <w:bCs/>
                <w:color w:val="000000" w:themeColor="text1"/>
              </w:rPr>
              <w:t xml:space="preserve"> </w:t>
            </w:r>
            <w:r w:rsidR="0025540B" w:rsidRPr="00E96A12">
              <w:rPr>
                <w:color w:val="000000" w:themeColor="text1"/>
              </w:rPr>
              <w:t>(</w:t>
            </w:r>
            <w:r w:rsidR="006D6670" w:rsidRPr="00E96A12">
              <w:rPr>
                <w:color w:val="000000" w:themeColor="text1"/>
              </w:rPr>
              <w:t>aimed at</w:t>
            </w:r>
            <w:r w:rsidR="00267A1A" w:rsidRPr="00E96A12">
              <w:rPr>
                <w:color w:val="000000" w:themeColor="text1"/>
              </w:rPr>
              <w:t xml:space="preserve"> </w:t>
            </w:r>
            <w:r w:rsidR="0025540B" w:rsidRPr="00E96A12">
              <w:rPr>
                <w:color w:val="000000" w:themeColor="text1"/>
              </w:rPr>
              <w:t>large councils)</w:t>
            </w:r>
            <w:r w:rsidR="0025540B" w:rsidRPr="00457FFB">
              <w:rPr>
                <w:b/>
                <w:bCs/>
                <w:color w:val="000000" w:themeColor="text1"/>
              </w:rPr>
              <w:t xml:space="preserve"> </w:t>
            </w:r>
            <w:r w:rsidR="006D6670" w:rsidRPr="00457FFB">
              <w:rPr>
                <w:color w:val="000000" w:themeColor="text1"/>
              </w:rPr>
              <w:t>but the session on the</w:t>
            </w:r>
            <w:r w:rsidR="00AE40A4" w:rsidRPr="00457FFB">
              <w:rPr>
                <w:color w:val="000000" w:themeColor="text1"/>
              </w:rPr>
              <w:t xml:space="preserve"> </w:t>
            </w:r>
            <w:r w:rsidR="00AE40A4" w:rsidRPr="008D5D6E">
              <w:rPr>
                <w:b/>
                <w:bCs/>
                <w:color w:val="000000" w:themeColor="text1"/>
              </w:rPr>
              <w:t>27</w:t>
            </w:r>
            <w:r w:rsidR="00AE40A4" w:rsidRPr="008D5D6E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AE40A4" w:rsidRPr="00457FFB">
              <w:rPr>
                <w:color w:val="000000" w:themeColor="text1"/>
              </w:rPr>
              <w:t xml:space="preserve"> </w:t>
            </w:r>
            <w:r w:rsidR="0025540B" w:rsidRPr="00457FFB">
              <w:rPr>
                <w:color w:val="000000" w:themeColor="text1"/>
              </w:rPr>
              <w:t>(</w:t>
            </w:r>
            <w:r w:rsidR="00267A1A" w:rsidRPr="00457FFB">
              <w:rPr>
                <w:color w:val="000000" w:themeColor="text1"/>
              </w:rPr>
              <w:t xml:space="preserve">for </w:t>
            </w:r>
            <w:r w:rsidR="0025540B" w:rsidRPr="00457FFB">
              <w:rPr>
                <w:color w:val="000000" w:themeColor="text1"/>
              </w:rPr>
              <w:t>small to medium councils)</w:t>
            </w:r>
            <w:r w:rsidR="006D6670" w:rsidRPr="00457FFB">
              <w:rPr>
                <w:color w:val="000000" w:themeColor="text1"/>
              </w:rPr>
              <w:t xml:space="preserve"> is now fully booked.</w:t>
            </w:r>
          </w:p>
          <w:p w14:paraId="1B68838F" w14:textId="77777777" w:rsidR="00AE40A4" w:rsidRPr="00457FFB" w:rsidRDefault="00AE40A4" w:rsidP="00657E47">
            <w:pPr>
              <w:rPr>
                <w:color w:val="000000" w:themeColor="text1"/>
              </w:rPr>
            </w:pPr>
          </w:p>
          <w:p w14:paraId="75177DC5" w14:textId="06B06EF2" w:rsidR="00AE40A4" w:rsidRPr="00457FFB" w:rsidRDefault="006D6670" w:rsidP="00657E47">
            <w:pPr>
              <w:rPr>
                <w:color w:val="000000" w:themeColor="text1"/>
              </w:rPr>
            </w:pPr>
            <w:r w:rsidRPr="00457FFB">
              <w:rPr>
                <w:color w:val="000000" w:themeColor="text1"/>
              </w:rPr>
              <w:t>Please</w:t>
            </w:r>
            <w:r w:rsidR="00AE40A4" w:rsidRPr="00457FFB">
              <w:rPr>
                <w:color w:val="000000" w:themeColor="text1"/>
              </w:rPr>
              <w:t xml:space="preserve"> contact Mike Melville </w:t>
            </w:r>
            <w:r w:rsidR="00995472" w:rsidRPr="00457FFB">
              <w:rPr>
                <w:color w:val="000000" w:themeColor="text1"/>
              </w:rPr>
              <w:t>as soon as possible if you wish to see the system on any of these dates.</w:t>
            </w:r>
          </w:p>
          <w:p w14:paraId="2F59282F" w14:textId="77777777" w:rsidR="00871E58" w:rsidRDefault="00871E58" w:rsidP="00871E58"/>
          <w:tbl>
            <w:tblPr>
              <w:tblStyle w:val="TableGrid"/>
              <w:tblW w:w="5833" w:type="dxa"/>
              <w:tblInd w:w="5" w:type="dxa"/>
              <w:tblLook w:val="04A0" w:firstRow="1" w:lastRow="0" w:firstColumn="1" w:lastColumn="0" w:noHBand="0" w:noVBand="1"/>
            </w:tblPr>
            <w:tblGrid>
              <w:gridCol w:w="5833"/>
            </w:tblGrid>
            <w:tr w:rsidR="00871E58" w:rsidRPr="007E3F39" w14:paraId="38C22D1C" w14:textId="77777777" w:rsidTr="004930D3">
              <w:trPr>
                <w:trHeight w:val="315"/>
              </w:trPr>
              <w:tc>
                <w:tcPr>
                  <w:tcW w:w="5833" w:type="dxa"/>
                  <w:shd w:val="clear" w:color="auto" w:fill="D9D9D9" w:themeFill="background1" w:themeFillShade="D9"/>
                </w:tcPr>
                <w:p w14:paraId="0A675205" w14:textId="0FED4C45" w:rsidR="00871E58" w:rsidRPr="00CD6BA9" w:rsidRDefault="00C53304" w:rsidP="00871E58">
                  <w:pPr>
                    <w:rPr>
                      <w:color w:val="FF0000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In-Person </w:t>
                  </w:r>
                  <w:r w:rsidR="00871E58">
                    <w:rPr>
                      <w:b/>
                      <w:bCs/>
                      <w:color w:val="000000" w:themeColor="text1"/>
                      <w:szCs w:val="24"/>
                    </w:rPr>
                    <w:t>Training Details</w:t>
                  </w:r>
                  <w:r w:rsidR="00CD6BA9"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</w:p>
              </w:tc>
            </w:tr>
          </w:tbl>
          <w:p w14:paraId="0C4953DB" w14:textId="77777777" w:rsidR="00871E58" w:rsidRPr="0044594F" w:rsidRDefault="00871E58" w:rsidP="00871E58">
            <w:pPr>
              <w:rPr>
                <w:color w:val="000000" w:themeColor="text1"/>
                <w:sz w:val="22"/>
                <w:szCs w:val="22"/>
              </w:rPr>
            </w:pPr>
          </w:p>
          <w:p w14:paraId="0EB065E9" w14:textId="6A7BE636" w:rsidR="00474B54" w:rsidRPr="007E3579" w:rsidRDefault="00CD6BA9" w:rsidP="00474B54">
            <w:pPr>
              <w:rPr>
                <w:color w:val="000000" w:themeColor="text1"/>
              </w:rPr>
            </w:pPr>
            <w:r w:rsidRPr="007E3579">
              <w:rPr>
                <w:color w:val="000000" w:themeColor="text1"/>
              </w:rPr>
              <w:t xml:space="preserve">The </w:t>
            </w:r>
            <w:r w:rsidR="00474B54" w:rsidRPr="007E3579">
              <w:rPr>
                <w:color w:val="000000" w:themeColor="text1"/>
              </w:rPr>
              <w:t>In-Person element of the training for next year’s elections will take place on weekdays as follows:</w:t>
            </w:r>
          </w:p>
          <w:p w14:paraId="20425D5C" w14:textId="77777777" w:rsidR="00474B54" w:rsidRPr="007E3579" w:rsidRDefault="00474B54" w:rsidP="00474B54">
            <w:pPr>
              <w:rPr>
                <w:color w:val="000000" w:themeColor="text1"/>
              </w:rPr>
            </w:pPr>
          </w:p>
          <w:p w14:paraId="7B9D6AE8" w14:textId="49999156" w:rsidR="00BC447E" w:rsidRPr="007E3579" w:rsidRDefault="00BC447E" w:rsidP="00BC447E">
            <w:pPr>
              <w:rPr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>Tuesday 2nd - Friday 26th February</w:t>
            </w:r>
            <w:r w:rsidR="00627437">
              <w:rPr>
                <w:b/>
                <w:bCs/>
                <w:color w:val="000000" w:themeColor="text1"/>
              </w:rPr>
              <w:t xml:space="preserve"> 2027</w:t>
            </w:r>
            <w:r w:rsidRPr="007E3579">
              <w:rPr>
                <w:color w:val="000000" w:themeColor="text1"/>
              </w:rPr>
              <w:t xml:space="preserve"> (inclusive)</w:t>
            </w:r>
          </w:p>
          <w:p w14:paraId="2B7D9929" w14:textId="77777777" w:rsidR="0081723B" w:rsidRPr="007E3579" w:rsidRDefault="00474B54" w:rsidP="00474B54">
            <w:pPr>
              <w:rPr>
                <w:b/>
                <w:bCs/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 xml:space="preserve">Edinburgh - </w:t>
            </w:r>
            <w:r w:rsidRPr="007E3579">
              <w:rPr>
                <w:color w:val="000000" w:themeColor="text1"/>
              </w:rPr>
              <w:t>Sirius Building, The Clocktower, Flassches Yard</w:t>
            </w:r>
            <w:r w:rsidR="0081723B" w:rsidRPr="007E3579">
              <w:rPr>
                <w:color w:val="000000" w:themeColor="text1"/>
              </w:rPr>
              <w:t>,</w:t>
            </w:r>
            <w:r w:rsidRPr="007E3579">
              <w:rPr>
                <w:color w:val="000000" w:themeColor="text1"/>
              </w:rPr>
              <w:t xml:space="preserve"> Edinburgh, EH12 9LB</w:t>
            </w:r>
            <w:r w:rsidR="0081723B" w:rsidRPr="007E3579">
              <w:rPr>
                <w:b/>
                <w:bCs/>
                <w:color w:val="000000" w:themeColor="text1"/>
              </w:rPr>
              <w:t xml:space="preserve"> </w:t>
            </w:r>
          </w:p>
          <w:p w14:paraId="6B0C381D" w14:textId="77777777" w:rsidR="00474B54" w:rsidRPr="007E3579" w:rsidRDefault="00474B54" w:rsidP="00474B54">
            <w:pPr>
              <w:rPr>
                <w:color w:val="000000" w:themeColor="text1"/>
              </w:rPr>
            </w:pPr>
          </w:p>
          <w:p w14:paraId="37BD3BDD" w14:textId="1896DB01" w:rsidR="00BC447E" w:rsidRPr="007E3579" w:rsidRDefault="00BC447E" w:rsidP="00BC447E">
            <w:pPr>
              <w:rPr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>Tuesday 2nd - Friday 5th March</w:t>
            </w:r>
            <w:r w:rsidR="00627437">
              <w:rPr>
                <w:b/>
                <w:bCs/>
                <w:color w:val="000000" w:themeColor="text1"/>
              </w:rPr>
              <w:t xml:space="preserve"> 2027</w:t>
            </w:r>
            <w:r w:rsidRPr="007E3579">
              <w:rPr>
                <w:b/>
                <w:bCs/>
                <w:color w:val="000000" w:themeColor="text1"/>
              </w:rPr>
              <w:t xml:space="preserve"> </w:t>
            </w:r>
            <w:r w:rsidRPr="007E3579">
              <w:rPr>
                <w:color w:val="000000" w:themeColor="text1"/>
              </w:rPr>
              <w:t>(inclusive)</w:t>
            </w:r>
          </w:p>
          <w:p w14:paraId="4ED1A0ED" w14:textId="77777777" w:rsidR="00474B54" w:rsidRPr="007E3579" w:rsidRDefault="00474B54" w:rsidP="00474B54">
            <w:pPr>
              <w:rPr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 xml:space="preserve">Aberdeen - </w:t>
            </w:r>
            <w:r w:rsidRPr="007E3579">
              <w:rPr>
                <w:color w:val="000000" w:themeColor="text1"/>
              </w:rPr>
              <w:t>The Beach Ballroom, Beach Promenade, Aberdeen AB24 5NR</w:t>
            </w:r>
          </w:p>
          <w:p w14:paraId="023A3C83" w14:textId="77777777" w:rsidR="00474B54" w:rsidRPr="007E3579" w:rsidRDefault="00474B54" w:rsidP="00474B54">
            <w:pPr>
              <w:rPr>
                <w:color w:val="000000" w:themeColor="text1"/>
              </w:rPr>
            </w:pPr>
          </w:p>
          <w:p w14:paraId="5427D14C" w14:textId="6706A00A" w:rsidR="00BC447E" w:rsidRPr="007E3579" w:rsidRDefault="00BC447E" w:rsidP="00474B54">
            <w:pPr>
              <w:rPr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>Monday 8th - Friday 26th March</w:t>
            </w:r>
            <w:r w:rsidR="00627437">
              <w:rPr>
                <w:b/>
                <w:bCs/>
                <w:color w:val="000000" w:themeColor="text1"/>
              </w:rPr>
              <w:t xml:space="preserve"> 2027</w:t>
            </w:r>
            <w:r w:rsidRPr="007E3579">
              <w:rPr>
                <w:b/>
                <w:bCs/>
                <w:color w:val="000000" w:themeColor="text1"/>
              </w:rPr>
              <w:t xml:space="preserve"> </w:t>
            </w:r>
            <w:r w:rsidRPr="007E3579">
              <w:rPr>
                <w:color w:val="000000" w:themeColor="text1"/>
              </w:rPr>
              <w:t>(inclusive)</w:t>
            </w:r>
          </w:p>
          <w:p w14:paraId="0F302125" w14:textId="41DCF174" w:rsidR="00474B54" w:rsidRPr="007E3579" w:rsidRDefault="00474B54" w:rsidP="00474B54">
            <w:pPr>
              <w:rPr>
                <w:color w:val="000000" w:themeColor="text1"/>
              </w:rPr>
            </w:pPr>
            <w:r w:rsidRPr="007E3579">
              <w:rPr>
                <w:b/>
                <w:bCs/>
                <w:color w:val="000000" w:themeColor="text1"/>
              </w:rPr>
              <w:t xml:space="preserve">Glasgow </w:t>
            </w:r>
            <w:r w:rsidRPr="007E3579">
              <w:rPr>
                <w:color w:val="000000" w:themeColor="text1"/>
              </w:rPr>
              <w:t>- The Glasgow Club, Dougrie Road, Glasgow, G45 9NH</w:t>
            </w:r>
          </w:p>
          <w:p w14:paraId="39FD911E" w14:textId="6728F6CE" w:rsidR="00474B54" w:rsidRPr="007E3579" w:rsidRDefault="00474B54" w:rsidP="00474B54">
            <w:pPr>
              <w:rPr>
                <w:color w:val="000000" w:themeColor="text1"/>
              </w:rPr>
            </w:pPr>
          </w:p>
          <w:p w14:paraId="6EDDDFE6" w14:textId="2086B067" w:rsidR="00AF5099" w:rsidRPr="007E3579" w:rsidRDefault="008F4BE6" w:rsidP="00AF5099">
            <w:pPr>
              <w:rPr>
                <w:color w:val="000000" w:themeColor="text1"/>
              </w:rPr>
            </w:pPr>
            <w:r w:rsidRPr="007E3579">
              <w:rPr>
                <w:color w:val="000000" w:themeColor="text1"/>
              </w:rPr>
              <w:t xml:space="preserve">Please let Mike Melville know your preferences for dates to attend the training by </w:t>
            </w:r>
            <w:r w:rsidRPr="007E3579">
              <w:rPr>
                <w:b/>
                <w:bCs/>
                <w:color w:val="000000" w:themeColor="text1"/>
              </w:rPr>
              <w:t>Friday</w:t>
            </w:r>
            <w:r w:rsidR="0081723B" w:rsidRPr="007E3579">
              <w:rPr>
                <w:b/>
                <w:bCs/>
                <w:color w:val="000000" w:themeColor="text1"/>
              </w:rPr>
              <w:t xml:space="preserve"> 21 August</w:t>
            </w:r>
            <w:r w:rsidR="008D5D6E" w:rsidRPr="007E3579">
              <w:rPr>
                <w:color w:val="000000" w:themeColor="text1"/>
              </w:rPr>
              <w:t xml:space="preserve"> to allow dates to be allocated to Councils by the end of Augu</w:t>
            </w:r>
            <w:r w:rsidR="00660884" w:rsidRPr="007E3579">
              <w:rPr>
                <w:color w:val="000000" w:themeColor="text1"/>
              </w:rPr>
              <w:t xml:space="preserve">st. </w:t>
            </w:r>
          </w:p>
          <w:p w14:paraId="623EA5ED" w14:textId="77777777" w:rsidR="00DB0F94" w:rsidRPr="007E3579" w:rsidRDefault="00DB0F94" w:rsidP="00DB0F94">
            <w:pPr>
              <w:rPr>
                <w:color w:val="000000" w:themeColor="text1"/>
              </w:rPr>
            </w:pPr>
          </w:p>
          <w:p w14:paraId="4372210B" w14:textId="77777777" w:rsidR="007C7886" w:rsidRPr="007E3579" w:rsidRDefault="007C7886" w:rsidP="007C7886">
            <w:pPr>
              <w:rPr>
                <w:color w:val="000000" w:themeColor="text1"/>
              </w:rPr>
            </w:pPr>
            <w:r w:rsidRPr="007E3579">
              <w:rPr>
                <w:color w:val="000000" w:themeColor="text1"/>
              </w:rPr>
              <w:t xml:space="preserve">Please note that the venues shown </w:t>
            </w:r>
            <w:r>
              <w:rPr>
                <w:color w:val="000000" w:themeColor="text1"/>
              </w:rPr>
              <w:t>are our intended venues but have still to be finally confirmed.</w:t>
            </w:r>
          </w:p>
          <w:p w14:paraId="5FE43C51" w14:textId="35853C02" w:rsidR="003C2983" w:rsidRDefault="003C2983" w:rsidP="00DB0F94">
            <w:pPr>
              <w:rPr>
                <w:color w:val="000000" w:themeColor="text1"/>
              </w:rPr>
            </w:pPr>
          </w:p>
          <w:p w14:paraId="6737D3BA" w14:textId="77777777" w:rsidR="00250D8A" w:rsidRPr="007E3579" w:rsidRDefault="00250D8A" w:rsidP="00DB0F94">
            <w:pPr>
              <w:rPr>
                <w:color w:val="000000" w:themeColor="text1"/>
              </w:rPr>
            </w:pPr>
          </w:p>
          <w:tbl>
            <w:tblPr>
              <w:tblStyle w:val="TableGrid"/>
              <w:tblW w:w="5975" w:type="dxa"/>
              <w:tblInd w:w="5" w:type="dxa"/>
              <w:tblLook w:val="04A0" w:firstRow="1" w:lastRow="0" w:firstColumn="1" w:lastColumn="0" w:noHBand="0" w:noVBand="1"/>
            </w:tblPr>
            <w:tblGrid>
              <w:gridCol w:w="5975"/>
            </w:tblGrid>
            <w:tr w:rsidR="00DB0F94" w:rsidRPr="007E3F39" w14:paraId="289992F7" w14:textId="77777777" w:rsidTr="004930D3">
              <w:trPr>
                <w:trHeight w:val="315"/>
              </w:trPr>
              <w:tc>
                <w:tcPr>
                  <w:tcW w:w="5975" w:type="dxa"/>
                  <w:shd w:val="clear" w:color="auto" w:fill="D9D9D9" w:themeFill="background1" w:themeFillShade="D9"/>
                </w:tcPr>
                <w:p w14:paraId="187055D5" w14:textId="5DA92DC5" w:rsidR="00DB0F94" w:rsidRPr="007E3F39" w:rsidRDefault="00DB0F94" w:rsidP="00DB0F94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lastRenderedPageBreak/>
                    <w:t>Returning Officer Engagement</w:t>
                  </w:r>
                </w:p>
              </w:tc>
            </w:tr>
          </w:tbl>
          <w:p w14:paraId="26A7C541" w14:textId="77777777" w:rsidR="00DB0F94" w:rsidRPr="0044594F" w:rsidRDefault="00DB0F94" w:rsidP="00DB0F94">
            <w:pPr>
              <w:rPr>
                <w:color w:val="000000" w:themeColor="text1"/>
                <w:sz w:val="22"/>
                <w:szCs w:val="22"/>
              </w:rPr>
            </w:pPr>
          </w:p>
          <w:p w14:paraId="640AAF4E" w14:textId="5252C491" w:rsidR="00474B54" w:rsidRDefault="006739DB" w:rsidP="00474B54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28</w:t>
            </w:r>
            <w:r w:rsidR="00474B54">
              <w:rPr>
                <w:color w:val="000000" w:themeColor="text1"/>
                <w:szCs w:val="24"/>
              </w:rPr>
              <w:t xml:space="preserve"> of the </w:t>
            </w:r>
            <w:r>
              <w:rPr>
                <w:color w:val="000000" w:themeColor="text1"/>
                <w:szCs w:val="24"/>
              </w:rPr>
              <w:t xml:space="preserve">32 </w:t>
            </w:r>
            <w:r w:rsidR="000325BF">
              <w:rPr>
                <w:color w:val="000000" w:themeColor="text1"/>
                <w:szCs w:val="24"/>
              </w:rPr>
              <w:t xml:space="preserve">Regional Project Managers’ introductory </w:t>
            </w:r>
            <w:r w:rsidR="00474B54">
              <w:rPr>
                <w:color w:val="000000" w:themeColor="text1"/>
                <w:szCs w:val="24"/>
              </w:rPr>
              <w:t>meetings with Returning Officers and their teams have now taken place</w:t>
            </w:r>
            <w:r w:rsidR="000325BF">
              <w:rPr>
                <w:color w:val="000000" w:themeColor="text1"/>
                <w:szCs w:val="24"/>
              </w:rPr>
              <w:t>.</w:t>
            </w:r>
            <w:r w:rsidR="00474B54">
              <w:rPr>
                <w:color w:val="000000" w:themeColor="text1"/>
                <w:szCs w:val="24"/>
              </w:rPr>
              <w:t xml:space="preserve"> </w:t>
            </w:r>
          </w:p>
          <w:p w14:paraId="08F438D4" w14:textId="77777777" w:rsidR="00474B54" w:rsidRDefault="00474B54" w:rsidP="00474B54">
            <w:pPr>
              <w:rPr>
                <w:color w:val="000000" w:themeColor="text1"/>
                <w:szCs w:val="24"/>
              </w:rPr>
            </w:pPr>
          </w:p>
          <w:p w14:paraId="1C34C94D" w14:textId="60F7E713" w:rsidR="00474B54" w:rsidRPr="00D00582" w:rsidRDefault="00474B54" w:rsidP="00474B54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The next step is the formal Kick-Off meetings with each Council and, if they have not already done so, the Regional Project Managers will be in touch shortly to arrange</w:t>
            </w:r>
            <w:r w:rsidR="00097F6F">
              <w:rPr>
                <w:color w:val="000000" w:themeColor="text1"/>
                <w:szCs w:val="24"/>
              </w:rPr>
              <w:t xml:space="preserve"> a date</w:t>
            </w:r>
            <w:r>
              <w:rPr>
                <w:color w:val="000000" w:themeColor="text1"/>
                <w:szCs w:val="24"/>
              </w:rPr>
              <w:t>.</w:t>
            </w:r>
          </w:p>
          <w:p w14:paraId="72485A44" w14:textId="77777777" w:rsidR="00871E58" w:rsidRDefault="00871E58" w:rsidP="00AF5099"/>
          <w:tbl>
            <w:tblPr>
              <w:tblStyle w:val="TableGrid"/>
              <w:tblW w:w="5975" w:type="dxa"/>
              <w:tblInd w:w="5" w:type="dxa"/>
              <w:tblLook w:val="04A0" w:firstRow="1" w:lastRow="0" w:firstColumn="1" w:lastColumn="0" w:noHBand="0" w:noVBand="1"/>
            </w:tblPr>
            <w:tblGrid>
              <w:gridCol w:w="5975"/>
            </w:tblGrid>
            <w:tr w:rsidR="00AF5099" w:rsidRPr="007E3F39" w14:paraId="417EDB15" w14:textId="77777777" w:rsidTr="004930D3">
              <w:trPr>
                <w:trHeight w:val="315"/>
              </w:trPr>
              <w:tc>
                <w:tcPr>
                  <w:tcW w:w="5975" w:type="dxa"/>
                  <w:shd w:val="clear" w:color="auto" w:fill="D9D9D9" w:themeFill="background1" w:themeFillShade="D9"/>
                </w:tcPr>
                <w:p w14:paraId="50E377FC" w14:textId="207A3EF7" w:rsidR="00AF5099" w:rsidRPr="007E3F39" w:rsidRDefault="00145E23" w:rsidP="00AF5099">
                  <w:pPr>
                    <w:rPr>
                      <w:color w:val="000000" w:themeColor="text1"/>
                      <w:szCs w:val="24"/>
                    </w:rPr>
                  </w:pPr>
                  <w:r w:rsidRPr="00145E23">
                    <w:rPr>
                      <w:b/>
                      <w:bCs/>
                      <w:color w:val="000000" w:themeColor="text1"/>
                      <w:szCs w:val="24"/>
                    </w:rPr>
                    <w:t>User Acceptance Testing</w:t>
                  </w:r>
                </w:p>
              </w:tc>
            </w:tr>
          </w:tbl>
          <w:p w14:paraId="3AA79AFB" w14:textId="77777777" w:rsidR="00AF5099" w:rsidRPr="0044594F" w:rsidRDefault="00AF5099" w:rsidP="00AF5099">
            <w:pPr>
              <w:rPr>
                <w:color w:val="000000" w:themeColor="text1"/>
                <w:sz w:val="22"/>
                <w:szCs w:val="22"/>
              </w:rPr>
            </w:pPr>
          </w:p>
          <w:p w14:paraId="4AF16DAB" w14:textId="7131A6F2" w:rsidR="00AF5099" w:rsidRDefault="00D4178D" w:rsidP="00AF5099">
            <w:pPr>
              <w:rPr>
                <w:color w:val="000000" w:themeColor="text1"/>
              </w:rPr>
            </w:pPr>
            <w:r w:rsidRPr="00691802">
              <w:rPr>
                <w:color w:val="000000" w:themeColor="text1"/>
              </w:rPr>
              <w:t xml:space="preserve">Seven representatives from </w:t>
            </w:r>
            <w:r w:rsidR="00D958F4">
              <w:rPr>
                <w:color w:val="000000" w:themeColor="text1"/>
              </w:rPr>
              <w:t xml:space="preserve">five </w:t>
            </w:r>
            <w:r w:rsidRPr="00691802">
              <w:rPr>
                <w:color w:val="000000" w:themeColor="text1"/>
              </w:rPr>
              <w:t xml:space="preserve">Councils took part in </w:t>
            </w:r>
            <w:r w:rsidR="00691802" w:rsidRPr="00691802">
              <w:rPr>
                <w:color w:val="000000" w:themeColor="text1"/>
              </w:rPr>
              <w:t>the</w:t>
            </w:r>
            <w:r w:rsidRPr="00691802">
              <w:rPr>
                <w:color w:val="000000" w:themeColor="text1"/>
              </w:rPr>
              <w:t xml:space="preserve"> </w:t>
            </w:r>
            <w:r w:rsidR="00691802" w:rsidRPr="00691802">
              <w:rPr>
                <w:color w:val="000000" w:themeColor="text1"/>
              </w:rPr>
              <w:t>I</w:t>
            </w:r>
            <w:r w:rsidRPr="00691802">
              <w:rPr>
                <w:color w:val="000000" w:themeColor="text1"/>
              </w:rPr>
              <w:t xml:space="preserve">nterim User Acceptance </w:t>
            </w:r>
            <w:r w:rsidR="00691802" w:rsidRPr="00691802">
              <w:rPr>
                <w:color w:val="000000" w:themeColor="text1"/>
              </w:rPr>
              <w:t>Testing at Saughton House on 8</w:t>
            </w:r>
            <w:r w:rsidR="00D958F4">
              <w:rPr>
                <w:color w:val="000000" w:themeColor="text1"/>
              </w:rPr>
              <w:t>th</w:t>
            </w:r>
            <w:r w:rsidR="00691802" w:rsidRPr="00691802">
              <w:rPr>
                <w:color w:val="000000" w:themeColor="text1"/>
              </w:rPr>
              <w:t xml:space="preserve"> July. </w:t>
            </w:r>
          </w:p>
          <w:p w14:paraId="0E0AD036" w14:textId="77777777" w:rsidR="00D958F4" w:rsidRDefault="00D958F4" w:rsidP="00AF5099">
            <w:pPr>
              <w:rPr>
                <w:color w:val="000000" w:themeColor="text1"/>
              </w:rPr>
            </w:pPr>
          </w:p>
          <w:p w14:paraId="3A90F099" w14:textId="07B8194B" w:rsidR="00D958F4" w:rsidRPr="009975F8" w:rsidRDefault="00D958F4" w:rsidP="00AF5099">
            <w:pPr>
              <w:rPr>
                <w:color w:val="000000" w:themeColor="text1"/>
              </w:rPr>
            </w:pPr>
            <w:r w:rsidRPr="00A22B58">
              <w:rPr>
                <w:color w:val="000000" w:themeColor="text1"/>
              </w:rPr>
              <w:t xml:space="preserve">Users </w:t>
            </w:r>
            <w:r w:rsidR="000325BF" w:rsidRPr="00A22B58">
              <w:rPr>
                <w:color w:val="000000" w:themeColor="text1"/>
              </w:rPr>
              <w:t>reported positively on the system</w:t>
            </w:r>
            <w:r w:rsidR="00BD4443" w:rsidRPr="00A22B58">
              <w:rPr>
                <w:color w:val="000000" w:themeColor="text1"/>
              </w:rPr>
              <w:t>, in particular the refinements from the 2022 version,</w:t>
            </w:r>
            <w:r w:rsidR="000325BF" w:rsidRPr="00A22B58">
              <w:rPr>
                <w:color w:val="000000" w:themeColor="text1"/>
              </w:rPr>
              <w:t xml:space="preserve"> and </w:t>
            </w:r>
            <w:r w:rsidR="00BD4443" w:rsidRPr="00A22B58">
              <w:rPr>
                <w:color w:val="000000" w:themeColor="text1"/>
              </w:rPr>
              <w:t xml:space="preserve">agreed that the </w:t>
            </w:r>
            <w:r w:rsidR="000325BF" w:rsidRPr="00A22B58">
              <w:rPr>
                <w:color w:val="000000" w:themeColor="text1"/>
              </w:rPr>
              <w:t>project progress</w:t>
            </w:r>
            <w:r w:rsidR="00BD4443" w:rsidRPr="00A22B58">
              <w:rPr>
                <w:color w:val="000000" w:themeColor="text1"/>
              </w:rPr>
              <w:t>/UAT is on track</w:t>
            </w:r>
            <w:r w:rsidR="000325BF" w:rsidRPr="009975F8">
              <w:rPr>
                <w:color w:val="000000" w:themeColor="text1"/>
              </w:rPr>
              <w:t>.</w:t>
            </w:r>
            <w:r w:rsidRPr="009975F8">
              <w:rPr>
                <w:color w:val="000000" w:themeColor="text1"/>
              </w:rPr>
              <w:t xml:space="preserve">  </w:t>
            </w:r>
          </w:p>
          <w:p w14:paraId="2B0914D6" w14:textId="77777777" w:rsidR="00AF5099" w:rsidRPr="00691802" w:rsidRDefault="00AF5099" w:rsidP="00AF5099">
            <w:pPr>
              <w:rPr>
                <w:color w:val="000000" w:themeColor="text1"/>
              </w:rPr>
            </w:pPr>
          </w:p>
          <w:p w14:paraId="167115CF" w14:textId="37B88892" w:rsidR="00AF5099" w:rsidRPr="00691802" w:rsidRDefault="00AF5099" w:rsidP="00AF5099">
            <w:pPr>
              <w:rPr>
                <w:color w:val="000000" w:themeColor="text1"/>
              </w:rPr>
            </w:pPr>
            <w:r w:rsidRPr="00691802">
              <w:rPr>
                <w:color w:val="000000" w:themeColor="text1"/>
              </w:rPr>
              <w:t xml:space="preserve">Final UAT will be held on </w:t>
            </w:r>
            <w:r w:rsidRPr="00691802">
              <w:rPr>
                <w:b/>
                <w:bCs/>
                <w:color w:val="000000" w:themeColor="text1"/>
              </w:rPr>
              <w:t>25</w:t>
            </w:r>
            <w:r w:rsidR="00E7070A" w:rsidRPr="0069180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1921E2" w:rsidRPr="00691802">
              <w:rPr>
                <w:b/>
                <w:bCs/>
                <w:color w:val="000000" w:themeColor="text1"/>
              </w:rPr>
              <w:t xml:space="preserve"> </w:t>
            </w:r>
            <w:r w:rsidRPr="00D958F4">
              <w:rPr>
                <w:color w:val="000000" w:themeColor="text1"/>
              </w:rPr>
              <w:t>and</w:t>
            </w:r>
            <w:r w:rsidRPr="00691802">
              <w:rPr>
                <w:b/>
                <w:bCs/>
                <w:color w:val="000000" w:themeColor="text1"/>
              </w:rPr>
              <w:t xml:space="preserve"> 27</w:t>
            </w:r>
            <w:r w:rsidR="00E7070A" w:rsidRPr="00691802">
              <w:rPr>
                <w:b/>
                <w:bCs/>
                <w:color w:val="000000" w:themeColor="text1"/>
                <w:vertAlign w:val="superscript"/>
              </w:rPr>
              <w:t>th</w:t>
            </w:r>
            <w:r w:rsidR="001921E2" w:rsidRPr="00691802">
              <w:rPr>
                <w:b/>
                <w:bCs/>
                <w:color w:val="000000" w:themeColor="text1"/>
              </w:rPr>
              <w:t xml:space="preserve"> </w:t>
            </w:r>
            <w:r w:rsidRPr="00691802">
              <w:rPr>
                <w:b/>
                <w:bCs/>
                <w:color w:val="000000" w:themeColor="text1"/>
              </w:rPr>
              <w:t>August</w:t>
            </w:r>
            <w:r w:rsidRPr="00691802">
              <w:rPr>
                <w:color w:val="000000" w:themeColor="text1"/>
              </w:rPr>
              <w:t xml:space="preserve"> at the Carnegie Conference and Events Centre in Dunfermline</w:t>
            </w:r>
            <w:r w:rsidR="00BD4443">
              <w:rPr>
                <w:color w:val="000000" w:themeColor="text1"/>
              </w:rPr>
              <w:t>.</w:t>
            </w:r>
            <w:r w:rsidRPr="00691802">
              <w:rPr>
                <w:color w:val="000000" w:themeColor="text1"/>
              </w:rPr>
              <w:t xml:space="preserve"> </w:t>
            </w:r>
            <w:r w:rsidR="00BD4443">
              <w:rPr>
                <w:color w:val="000000" w:themeColor="text1"/>
              </w:rPr>
              <w:t>A</w:t>
            </w:r>
            <w:r w:rsidRPr="00691802">
              <w:rPr>
                <w:color w:val="000000" w:themeColor="text1"/>
              </w:rPr>
              <w:t xml:space="preserve"> full </w:t>
            </w:r>
            <w:r w:rsidR="00A24E18" w:rsidRPr="00691802">
              <w:rPr>
                <w:color w:val="000000" w:themeColor="text1"/>
              </w:rPr>
              <w:t>18</w:t>
            </w:r>
            <w:r w:rsidRPr="00691802">
              <w:rPr>
                <w:color w:val="000000" w:themeColor="text1"/>
              </w:rPr>
              <w:t xml:space="preserve">0k test </w:t>
            </w:r>
            <w:r w:rsidR="00BD4443">
              <w:rPr>
                <w:color w:val="000000" w:themeColor="text1"/>
              </w:rPr>
              <w:t>using</w:t>
            </w:r>
            <w:r w:rsidR="00BD4443" w:rsidRPr="00691802">
              <w:rPr>
                <w:color w:val="000000" w:themeColor="text1"/>
              </w:rPr>
              <w:t xml:space="preserve"> </w:t>
            </w:r>
            <w:r w:rsidRPr="00691802">
              <w:rPr>
                <w:color w:val="000000" w:themeColor="text1"/>
              </w:rPr>
              <w:t xml:space="preserve">one count centre </w:t>
            </w:r>
            <w:r w:rsidR="00BD4443">
              <w:rPr>
                <w:color w:val="000000" w:themeColor="text1"/>
              </w:rPr>
              <w:t xml:space="preserve">will be </w:t>
            </w:r>
            <w:r w:rsidRPr="00691802">
              <w:rPr>
                <w:color w:val="000000" w:themeColor="text1"/>
              </w:rPr>
              <w:t>carried out on the 25</w:t>
            </w:r>
            <w:r w:rsidRPr="00A22B58">
              <w:rPr>
                <w:color w:val="000000" w:themeColor="text1"/>
                <w:vertAlign w:val="superscript"/>
              </w:rPr>
              <w:t>th</w:t>
            </w:r>
            <w:r w:rsidR="00BD4443">
              <w:rPr>
                <w:color w:val="000000" w:themeColor="text1"/>
              </w:rPr>
              <w:t>,</w:t>
            </w:r>
            <w:r w:rsidRPr="00691802">
              <w:rPr>
                <w:color w:val="000000" w:themeColor="text1"/>
              </w:rPr>
              <w:t xml:space="preserve"> with two smaller counts </w:t>
            </w:r>
            <w:r w:rsidR="00D3108B" w:rsidRPr="00691802">
              <w:rPr>
                <w:color w:val="000000" w:themeColor="text1"/>
              </w:rPr>
              <w:t xml:space="preserve">totalling up to </w:t>
            </w:r>
            <w:r w:rsidR="0093596C" w:rsidRPr="00691802">
              <w:rPr>
                <w:color w:val="000000" w:themeColor="text1"/>
              </w:rPr>
              <w:t>18</w:t>
            </w:r>
            <w:r w:rsidRPr="00691802">
              <w:rPr>
                <w:color w:val="000000" w:themeColor="text1"/>
              </w:rPr>
              <w:t>0k carried out on the 27</w:t>
            </w:r>
            <w:r w:rsidRPr="00691802">
              <w:rPr>
                <w:color w:val="000000" w:themeColor="text1"/>
                <w:vertAlign w:val="superscript"/>
              </w:rPr>
              <w:t>th</w:t>
            </w:r>
            <w:r w:rsidRPr="00691802">
              <w:rPr>
                <w:color w:val="000000" w:themeColor="text1"/>
              </w:rPr>
              <w:t>.</w:t>
            </w:r>
          </w:p>
          <w:p w14:paraId="072EA3D9" w14:textId="77777777" w:rsidR="00B82FE1" w:rsidRDefault="00B82FE1" w:rsidP="00AF5099"/>
          <w:p w14:paraId="66EE13B1" w14:textId="01DD5985" w:rsidR="004C699E" w:rsidRDefault="00413809" w:rsidP="00AF5099">
            <w:r>
              <w:t>A r</w:t>
            </w:r>
            <w:r w:rsidR="000C634F">
              <w:t xml:space="preserve">eport </w:t>
            </w:r>
            <w:r w:rsidR="00D958F4">
              <w:t xml:space="preserve">on the Final UAT </w:t>
            </w:r>
            <w:r w:rsidR="000C634F">
              <w:t>will be submitted to the next meeting of the Project Board on</w:t>
            </w:r>
            <w:r w:rsidR="00691802">
              <w:t xml:space="preserve"> 16</w:t>
            </w:r>
            <w:r w:rsidR="00691802" w:rsidRPr="00691802">
              <w:rPr>
                <w:vertAlign w:val="superscript"/>
              </w:rPr>
              <w:t>th</w:t>
            </w:r>
            <w:r w:rsidR="00691802">
              <w:t xml:space="preserve"> September</w:t>
            </w:r>
            <w:r w:rsidR="000C634F">
              <w:t>.</w:t>
            </w:r>
          </w:p>
          <w:p w14:paraId="0B9801F0" w14:textId="77777777" w:rsidR="000C634F" w:rsidRDefault="000C634F" w:rsidP="00AF5099"/>
          <w:tbl>
            <w:tblPr>
              <w:tblStyle w:val="TableGrid"/>
              <w:tblW w:w="5975" w:type="dxa"/>
              <w:tblInd w:w="5" w:type="dxa"/>
              <w:tblLook w:val="04A0" w:firstRow="1" w:lastRow="0" w:firstColumn="1" w:lastColumn="0" w:noHBand="0" w:noVBand="1"/>
            </w:tblPr>
            <w:tblGrid>
              <w:gridCol w:w="5975"/>
            </w:tblGrid>
            <w:tr w:rsidR="00657E47" w:rsidRPr="007E3F39" w14:paraId="6B9C3851" w14:textId="77777777" w:rsidTr="004930D3">
              <w:trPr>
                <w:trHeight w:val="315"/>
              </w:trPr>
              <w:tc>
                <w:tcPr>
                  <w:tcW w:w="5975" w:type="dxa"/>
                  <w:shd w:val="clear" w:color="auto" w:fill="D9D9D9" w:themeFill="background1" w:themeFillShade="D9"/>
                </w:tcPr>
                <w:p w14:paraId="6D7CE64E" w14:textId="3093437F" w:rsidR="00657E47" w:rsidRPr="007E3F39" w:rsidRDefault="00657E47" w:rsidP="00657E47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Project User Group </w:t>
                  </w:r>
                </w:p>
              </w:tc>
            </w:tr>
          </w:tbl>
          <w:p w14:paraId="63297089" w14:textId="77777777" w:rsidR="00657E47" w:rsidRPr="0044594F" w:rsidRDefault="00657E47" w:rsidP="00657E47">
            <w:pPr>
              <w:rPr>
                <w:color w:val="000000" w:themeColor="text1"/>
                <w:sz w:val="22"/>
                <w:szCs w:val="22"/>
              </w:rPr>
            </w:pPr>
          </w:p>
          <w:p w14:paraId="6144F1BD" w14:textId="0F1E26FD" w:rsidR="00A14E72" w:rsidRPr="00D958F4" w:rsidRDefault="00A14E72" w:rsidP="00A14E72">
            <w:pPr>
              <w:rPr>
                <w:color w:val="000000" w:themeColor="text1"/>
                <w:szCs w:val="24"/>
              </w:rPr>
            </w:pPr>
            <w:r w:rsidRPr="00D958F4">
              <w:rPr>
                <w:color w:val="000000" w:themeColor="text1"/>
                <w:szCs w:val="24"/>
              </w:rPr>
              <w:t xml:space="preserve">The </w:t>
            </w:r>
            <w:r w:rsidR="00B82FE1" w:rsidRPr="00D958F4">
              <w:rPr>
                <w:color w:val="000000" w:themeColor="text1"/>
                <w:szCs w:val="24"/>
              </w:rPr>
              <w:t>next</w:t>
            </w:r>
            <w:r w:rsidRPr="00D958F4">
              <w:rPr>
                <w:color w:val="000000" w:themeColor="text1"/>
                <w:szCs w:val="24"/>
              </w:rPr>
              <w:t xml:space="preserve"> split meeting of the User Group </w:t>
            </w:r>
            <w:r w:rsidR="00B82FE1" w:rsidRPr="00D958F4">
              <w:rPr>
                <w:color w:val="000000" w:themeColor="text1"/>
                <w:szCs w:val="24"/>
              </w:rPr>
              <w:t>will be</w:t>
            </w:r>
            <w:r w:rsidR="00816973" w:rsidRPr="00D958F4">
              <w:rPr>
                <w:color w:val="000000" w:themeColor="text1"/>
                <w:szCs w:val="24"/>
              </w:rPr>
              <w:t xml:space="preserve"> held</w:t>
            </w:r>
            <w:r w:rsidRPr="00D958F4">
              <w:rPr>
                <w:color w:val="000000" w:themeColor="text1"/>
                <w:szCs w:val="24"/>
              </w:rPr>
              <w:t xml:space="preserve"> on</w:t>
            </w:r>
            <w:r w:rsidR="00282585" w:rsidRPr="00D958F4">
              <w:rPr>
                <w:color w:val="000000" w:themeColor="text1"/>
                <w:szCs w:val="24"/>
              </w:rPr>
              <w:t>line</w:t>
            </w:r>
            <w:r w:rsidRPr="00D958F4">
              <w:rPr>
                <w:color w:val="000000" w:themeColor="text1"/>
                <w:szCs w:val="24"/>
              </w:rPr>
              <w:t xml:space="preserve"> </w:t>
            </w:r>
            <w:r w:rsidR="00282585" w:rsidRPr="00D958F4">
              <w:rPr>
                <w:color w:val="000000" w:themeColor="text1"/>
                <w:szCs w:val="24"/>
              </w:rPr>
              <w:t xml:space="preserve">on </w:t>
            </w:r>
            <w:r w:rsidRPr="00D958F4">
              <w:rPr>
                <w:b/>
                <w:bCs/>
                <w:color w:val="000000" w:themeColor="text1"/>
                <w:szCs w:val="24"/>
              </w:rPr>
              <w:t xml:space="preserve">Wednesday </w:t>
            </w:r>
            <w:r w:rsidR="00D958F4" w:rsidRPr="00D958F4">
              <w:rPr>
                <w:b/>
                <w:bCs/>
                <w:color w:val="000000" w:themeColor="text1"/>
                <w:szCs w:val="24"/>
              </w:rPr>
              <w:t>12</w:t>
            </w:r>
            <w:r w:rsidR="00D958F4" w:rsidRPr="00D958F4">
              <w:rPr>
                <w:b/>
                <w:bCs/>
                <w:color w:val="000000" w:themeColor="text1"/>
                <w:szCs w:val="24"/>
                <w:vertAlign w:val="superscript"/>
              </w:rPr>
              <w:t>th</w:t>
            </w:r>
            <w:r w:rsidR="00D958F4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D958F4" w:rsidRPr="00D958F4">
              <w:rPr>
                <w:color w:val="000000" w:themeColor="text1"/>
                <w:szCs w:val="24"/>
              </w:rPr>
              <w:t>and</w:t>
            </w:r>
            <w:r w:rsidR="00D958F4" w:rsidRPr="00D958F4">
              <w:rPr>
                <w:b/>
                <w:bCs/>
                <w:color w:val="000000" w:themeColor="text1"/>
                <w:szCs w:val="24"/>
              </w:rPr>
              <w:t xml:space="preserve"> Tuesday 18</w:t>
            </w:r>
            <w:r w:rsidR="00D958F4" w:rsidRPr="00D958F4">
              <w:rPr>
                <w:b/>
                <w:bCs/>
                <w:color w:val="000000" w:themeColor="text1"/>
                <w:szCs w:val="24"/>
                <w:vertAlign w:val="superscript"/>
              </w:rPr>
              <w:t>th</w:t>
            </w:r>
            <w:r w:rsidR="00D958F4" w:rsidRPr="00D958F4">
              <w:rPr>
                <w:b/>
                <w:bCs/>
                <w:color w:val="000000" w:themeColor="text1"/>
                <w:szCs w:val="24"/>
              </w:rPr>
              <w:t xml:space="preserve"> August</w:t>
            </w:r>
            <w:r w:rsidR="007921AF">
              <w:rPr>
                <w:b/>
                <w:bCs/>
                <w:color w:val="000000" w:themeColor="text1"/>
                <w:szCs w:val="24"/>
              </w:rPr>
              <w:t xml:space="preserve"> </w:t>
            </w:r>
            <w:r w:rsidR="007921AF">
              <w:rPr>
                <w:color w:val="000000" w:themeColor="text1"/>
                <w:szCs w:val="24"/>
              </w:rPr>
              <w:t>both a</w:t>
            </w:r>
            <w:r w:rsidR="00103B9C">
              <w:rPr>
                <w:color w:val="000000" w:themeColor="text1"/>
                <w:szCs w:val="24"/>
              </w:rPr>
              <w:t>t 2 p.m.</w:t>
            </w:r>
          </w:p>
          <w:p w14:paraId="48E7D059" w14:textId="77777777" w:rsidR="00282585" w:rsidRPr="00D958F4" w:rsidRDefault="00282585" w:rsidP="00A14E72">
            <w:pPr>
              <w:rPr>
                <w:color w:val="000000" w:themeColor="text1"/>
                <w:szCs w:val="24"/>
              </w:rPr>
            </w:pPr>
          </w:p>
          <w:p w14:paraId="7F75B971" w14:textId="46308F96" w:rsidR="00B0123A" w:rsidRPr="00D958F4" w:rsidRDefault="00D958F4">
            <w:pPr>
              <w:rPr>
                <w:color w:val="000000" w:themeColor="text1"/>
                <w:szCs w:val="24"/>
              </w:rPr>
            </w:pPr>
            <w:r w:rsidRPr="00D958F4">
              <w:rPr>
                <w:color w:val="000000" w:themeColor="text1"/>
                <w:szCs w:val="24"/>
              </w:rPr>
              <w:t>The agenda will be issued ahead of the meeting</w:t>
            </w:r>
            <w:r w:rsidR="00BD4443">
              <w:rPr>
                <w:color w:val="000000" w:themeColor="text1"/>
                <w:szCs w:val="24"/>
              </w:rPr>
              <w:t>s</w:t>
            </w:r>
            <w:r w:rsidRPr="00D958F4">
              <w:rPr>
                <w:color w:val="000000" w:themeColor="text1"/>
                <w:szCs w:val="24"/>
              </w:rPr>
              <w:t>.</w:t>
            </w:r>
          </w:p>
          <w:p w14:paraId="1DADD134" w14:textId="77777777" w:rsidR="009C3A8E" w:rsidRDefault="009C3A8E" w:rsidP="009C3A8E"/>
          <w:tbl>
            <w:tblPr>
              <w:tblStyle w:val="TableGrid"/>
              <w:tblW w:w="5975" w:type="dxa"/>
              <w:tblInd w:w="5" w:type="dxa"/>
              <w:tblLook w:val="04A0" w:firstRow="1" w:lastRow="0" w:firstColumn="1" w:lastColumn="0" w:noHBand="0" w:noVBand="1"/>
            </w:tblPr>
            <w:tblGrid>
              <w:gridCol w:w="5975"/>
            </w:tblGrid>
            <w:tr w:rsidR="009C3A8E" w:rsidRPr="007E3F39" w14:paraId="0E094FAD" w14:textId="77777777" w:rsidTr="004930D3">
              <w:trPr>
                <w:trHeight w:val="315"/>
              </w:trPr>
              <w:tc>
                <w:tcPr>
                  <w:tcW w:w="5975" w:type="dxa"/>
                  <w:shd w:val="clear" w:color="auto" w:fill="D9D9D9" w:themeFill="background1" w:themeFillShade="D9"/>
                </w:tcPr>
                <w:p w14:paraId="303F78C8" w14:textId="5E0B3320" w:rsidR="009C3A8E" w:rsidRPr="007E3F39" w:rsidRDefault="009C3A8E" w:rsidP="009C3A8E">
                  <w:pPr>
                    <w:rPr>
                      <w:color w:val="000000" w:themeColor="text1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Cs w:val="24"/>
                    </w:rPr>
                    <w:t xml:space="preserve">Print Working Group – </w:t>
                  </w:r>
                  <w:r w:rsidR="00B82FE1">
                    <w:rPr>
                      <w:b/>
                      <w:bCs/>
                      <w:color w:val="000000" w:themeColor="text1"/>
                      <w:szCs w:val="24"/>
                    </w:rPr>
                    <w:t>5</w:t>
                  </w:r>
                  <w:r w:rsidR="00A22B58">
                    <w:rPr>
                      <w:b/>
                      <w:bCs/>
                      <w:color w:val="000000" w:themeColor="text1"/>
                      <w:szCs w:val="24"/>
                      <w:vertAlign w:val="superscript"/>
                    </w:rPr>
                    <w:t>th</w:t>
                  </w:r>
                  <w:r w:rsidR="00A22B58">
                    <w:rPr>
                      <w:b/>
                      <w:bCs/>
                      <w:color w:val="000000" w:themeColor="text1"/>
                      <w:szCs w:val="24"/>
                    </w:rPr>
                    <w:t xml:space="preserve"> </w:t>
                  </w:r>
                  <w:r w:rsidR="00B82FE1">
                    <w:rPr>
                      <w:b/>
                      <w:bCs/>
                      <w:color w:val="000000" w:themeColor="text1"/>
                      <w:szCs w:val="24"/>
                    </w:rPr>
                    <w:t>August</w:t>
                  </w:r>
                </w:p>
              </w:tc>
            </w:tr>
          </w:tbl>
          <w:p w14:paraId="16424A1C" w14:textId="77777777" w:rsidR="009C3A8E" w:rsidRPr="007E3F39" w:rsidRDefault="009C3A8E" w:rsidP="009C3A8E">
            <w:pPr>
              <w:rPr>
                <w:color w:val="000000" w:themeColor="text1"/>
                <w:szCs w:val="24"/>
              </w:rPr>
            </w:pPr>
          </w:p>
          <w:p w14:paraId="67698A72" w14:textId="13E1FADB" w:rsidR="003551C8" w:rsidRPr="00B82FE1" w:rsidRDefault="009C3A8E" w:rsidP="009C3A8E">
            <w:pPr>
              <w:rPr>
                <w:color w:val="000000" w:themeColor="text1"/>
                <w:szCs w:val="24"/>
              </w:rPr>
            </w:pPr>
            <w:r w:rsidRPr="00B82FE1">
              <w:rPr>
                <w:color w:val="000000" w:themeColor="text1"/>
                <w:szCs w:val="24"/>
              </w:rPr>
              <w:t xml:space="preserve">The </w:t>
            </w:r>
            <w:r w:rsidR="00B82FE1" w:rsidRPr="00B82FE1">
              <w:rPr>
                <w:color w:val="000000" w:themeColor="text1"/>
                <w:szCs w:val="24"/>
              </w:rPr>
              <w:t>next</w:t>
            </w:r>
            <w:r w:rsidRPr="00B82FE1">
              <w:rPr>
                <w:color w:val="000000" w:themeColor="text1"/>
                <w:szCs w:val="24"/>
              </w:rPr>
              <w:t xml:space="preserve"> meeting of the group </w:t>
            </w:r>
            <w:r w:rsidR="00B82FE1" w:rsidRPr="00B82FE1">
              <w:rPr>
                <w:color w:val="000000" w:themeColor="text1"/>
                <w:szCs w:val="24"/>
              </w:rPr>
              <w:t>will be</w:t>
            </w:r>
            <w:r w:rsidRPr="00B82FE1">
              <w:rPr>
                <w:color w:val="000000" w:themeColor="text1"/>
                <w:szCs w:val="24"/>
              </w:rPr>
              <w:t xml:space="preserve"> held </w:t>
            </w:r>
            <w:r w:rsidR="00B82FE1" w:rsidRPr="00B82FE1">
              <w:rPr>
                <w:color w:val="000000" w:themeColor="text1"/>
                <w:szCs w:val="24"/>
              </w:rPr>
              <w:t xml:space="preserve">online </w:t>
            </w:r>
            <w:r w:rsidRPr="00B82FE1">
              <w:rPr>
                <w:color w:val="000000" w:themeColor="text1"/>
                <w:szCs w:val="24"/>
              </w:rPr>
              <w:t xml:space="preserve">on </w:t>
            </w:r>
            <w:r w:rsidR="00B82FE1" w:rsidRPr="00B82FE1">
              <w:rPr>
                <w:color w:val="000000" w:themeColor="text1"/>
                <w:szCs w:val="24"/>
              </w:rPr>
              <w:t>5</w:t>
            </w:r>
            <w:r w:rsidR="00A22B58" w:rsidRPr="00A22B58">
              <w:rPr>
                <w:color w:val="000000" w:themeColor="text1"/>
                <w:szCs w:val="24"/>
                <w:vertAlign w:val="superscript"/>
              </w:rPr>
              <w:t>th</w:t>
            </w:r>
            <w:r w:rsidR="00A22B58">
              <w:rPr>
                <w:color w:val="000000" w:themeColor="text1"/>
                <w:szCs w:val="24"/>
              </w:rPr>
              <w:t xml:space="preserve"> </w:t>
            </w:r>
            <w:r w:rsidR="00A22B58" w:rsidRPr="00B82FE1">
              <w:rPr>
                <w:color w:val="000000" w:themeColor="text1"/>
                <w:szCs w:val="24"/>
              </w:rPr>
              <w:t>August</w:t>
            </w:r>
            <w:r w:rsidRPr="00B82FE1">
              <w:rPr>
                <w:color w:val="000000" w:themeColor="text1"/>
                <w:szCs w:val="24"/>
              </w:rPr>
              <w:t xml:space="preserve">. </w:t>
            </w:r>
          </w:p>
          <w:p w14:paraId="33649BA1" w14:textId="77777777" w:rsidR="00D3108B" w:rsidRPr="00B82FE1" w:rsidRDefault="00D3108B" w:rsidP="009C3A8E">
            <w:pPr>
              <w:rPr>
                <w:color w:val="000000" w:themeColor="text1"/>
                <w:szCs w:val="24"/>
              </w:rPr>
            </w:pPr>
          </w:p>
          <w:p w14:paraId="5CB2F729" w14:textId="03EE07BD" w:rsidR="000D1FF9" w:rsidRDefault="00B82FE1" w:rsidP="009C3A8E">
            <w:pPr>
              <w:rPr>
                <w:color w:val="000000" w:themeColor="text1"/>
                <w:szCs w:val="24"/>
              </w:rPr>
            </w:pPr>
            <w:r w:rsidRPr="00B82FE1">
              <w:rPr>
                <w:color w:val="000000" w:themeColor="text1"/>
                <w:szCs w:val="24"/>
              </w:rPr>
              <w:t xml:space="preserve">Anyone wishing to join the Group </w:t>
            </w:r>
            <w:r w:rsidR="00103B9C">
              <w:rPr>
                <w:color w:val="000000" w:themeColor="text1"/>
                <w:szCs w:val="24"/>
              </w:rPr>
              <w:t xml:space="preserve">for future meetings </w:t>
            </w:r>
            <w:r w:rsidRPr="00B82FE1">
              <w:rPr>
                <w:color w:val="000000" w:themeColor="text1"/>
                <w:szCs w:val="24"/>
              </w:rPr>
              <w:t>should contact Mike Melville</w:t>
            </w:r>
            <w:r w:rsidR="00103B9C">
              <w:rPr>
                <w:color w:val="000000" w:themeColor="text1"/>
                <w:szCs w:val="24"/>
              </w:rPr>
              <w:t>.</w:t>
            </w:r>
          </w:p>
          <w:p w14:paraId="6480A8EE" w14:textId="58C0CAAB" w:rsidR="00B22352" w:rsidRPr="00537DE1" w:rsidRDefault="00B22352" w:rsidP="009C3A8E">
            <w:pPr>
              <w:rPr>
                <w:color w:val="000000" w:themeColor="text1"/>
                <w:szCs w:val="24"/>
              </w:rPr>
            </w:pPr>
          </w:p>
        </w:tc>
      </w:tr>
    </w:tbl>
    <w:p w14:paraId="690A1672" w14:textId="77777777" w:rsidR="001A6590" w:rsidRPr="009B7615" w:rsidRDefault="001A6590" w:rsidP="0044594F"/>
    <w:sectPr w:rsidR="001A6590" w:rsidRPr="009B7615" w:rsidSect="00811A0E">
      <w:headerReference w:type="default" r:id="rId18"/>
      <w:footerReference w:type="default" r:id="rId19"/>
      <w:pgSz w:w="11906" w:h="16838" w:code="9"/>
      <w:pgMar w:top="1440" w:right="991" w:bottom="1276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E38A" w14:textId="77777777" w:rsidR="00F2758E" w:rsidRDefault="00F2758E" w:rsidP="0004242A">
      <w:r>
        <w:separator/>
      </w:r>
    </w:p>
  </w:endnote>
  <w:endnote w:type="continuationSeparator" w:id="0">
    <w:p w14:paraId="3E4C4B1B" w14:textId="77777777" w:rsidR="00F2758E" w:rsidRDefault="00F2758E" w:rsidP="000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FD07" w14:textId="5BD3D69D" w:rsidR="00B01DA7" w:rsidRDefault="00B01DA7">
    <w:pPr>
      <w:pStyle w:val="Footer"/>
    </w:pPr>
    <w:r>
      <w:rPr>
        <w:noProof/>
      </w:rPr>
      <w:drawing>
        <wp:inline distT="0" distB="0" distL="0" distR="0" wp14:anchorId="68DD2518" wp14:editId="06E4F552">
          <wp:extent cx="6192520" cy="481330"/>
          <wp:effectExtent l="0" t="0" r="0" b="0"/>
          <wp:docPr id="161854638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6FF6" w14:textId="77777777" w:rsidR="00F2758E" w:rsidRDefault="00F2758E" w:rsidP="0004242A">
      <w:r>
        <w:separator/>
      </w:r>
    </w:p>
  </w:footnote>
  <w:footnote w:type="continuationSeparator" w:id="0">
    <w:p w14:paraId="6F33AE61" w14:textId="77777777" w:rsidR="00F2758E" w:rsidRDefault="00F2758E" w:rsidP="00042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75DC" w14:textId="5204562E" w:rsidR="0004242A" w:rsidRDefault="00344352" w:rsidP="006D2421">
    <w:pPr>
      <w:pStyle w:val="Header"/>
    </w:pPr>
    <w:r>
      <w:rPr>
        <w:noProof/>
      </w:rPr>
      <w:drawing>
        <wp:inline distT="0" distB="0" distL="0" distR="0" wp14:anchorId="0B6B1009" wp14:editId="424AC713">
          <wp:extent cx="6210935" cy="594995"/>
          <wp:effectExtent l="0" t="0" r="0" b="0"/>
          <wp:docPr id="8630982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098295" name="Picture 8630982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594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E5C2A" w14:textId="77777777" w:rsidR="0004242A" w:rsidRDefault="0004242A" w:rsidP="000424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E226B1C"/>
    <w:multiLevelType w:val="hybridMultilevel"/>
    <w:tmpl w:val="6DB65A7C"/>
    <w:lvl w:ilvl="0" w:tplc="8758CA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F5B23"/>
    <w:multiLevelType w:val="hybridMultilevel"/>
    <w:tmpl w:val="430A4474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387DFD"/>
    <w:multiLevelType w:val="hybridMultilevel"/>
    <w:tmpl w:val="633E9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066AEE"/>
    <w:multiLevelType w:val="hybridMultilevel"/>
    <w:tmpl w:val="F5A0A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E0301"/>
    <w:multiLevelType w:val="hybridMultilevel"/>
    <w:tmpl w:val="D814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641E10"/>
    <w:multiLevelType w:val="hybridMultilevel"/>
    <w:tmpl w:val="067E9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C5FAD"/>
    <w:multiLevelType w:val="hybridMultilevel"/>
    <w:tmpl w:val="8C38DA90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53687D56"/>
    <w:multiLevelType w:val="hybridMultilevel"/>
    <w:tmpl w:val="8B747106"/>
    <w:lvl w:ilvl="0" w:tplc="080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9" w15:restartNumberingAfterBreak="0">
    <w:nsid w:val="540761A7"/>
    <w:multiLevelType w:val="hybridMultilevel"/>
    <w:tmpl w:val="28B299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076D8"/>
    <w:multiLevelType w:val="hybridMultilevel"/>
    <w:tmpl w:val="0EB22F72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1" w15:restartNumberingAfterBreak="0">
    <w:nsid w:val="62AC3988"/>
    <w:multiLevelType w:val="hybridMultilevel"/>
    <w:tmpl w:val="AED49A82"/>
    <w:lvl w:ilvl="0" w:tplc="364C86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DC553CF"/>
    <w:multiLevelType w:val="hybridMultilevel"/>
    <w:tmpl w:val="EAA21004"/>
    <w:lvl w:ilvl="0" w:tplc="08090003">
      <w:start w:val="1"/>
      <w:numFmt w:val="bullet"/>
      <w:lvlText w:val="o"/>
      <w:lvlJc w:val="left"/>
      <w:pPr>
        <w:ind w:left="39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227227362">
    <w:abstractNumId w:val="12"/>
  </w:num>
  <w:num w:numId="2" w16cid:durableId="890312402">
    <w:abstractNumId w:val="0"/>
  </w:num>
  <w:num w:numId="3" w16cid:durableId="827865034">
    <w:abstractNumId w:val="0"/>
  </w:num>
  <w:num w:numId="4" w16cid:durableId="339553188">
    <w:abstractNumId w:val="0"/>
  </w:num>
  <w:num w:numId="5" w16cid:durableId="82919598">
    <w:abstractNumId w:val="12"/>
  </w:num>
  <w:num w:numId="6" w16cid:durableId="283198291">
    <w:abstractNumId w:val="0"/>
  </w:num>
  <w:num w:numId="7" w16cid:durableId="1170680976">
    <w:abstractNumId w:val="5"/>
  </w:num>
  <w:num w:numId="8" w16cid:durableId="585960091">
    <w:abstractNumId w:val="11"/>
  </w:num>
  <w:num w:numId="9" w16cid:durableId="622154381">
    <w:abstractNumId w:val="2"/>
  </w:num>
  <w:num w:numId="10" w16cid:durableId="716011993">
    <w:abstractNumId w:val="1"/>
  </w:num>
  <w:num w:numId="11" w16cid:durableId="1409965520">
    <w:abstractNumId w:val="7"/>
  </w:num>
  <w:num w:numId="12" w16cid:durableId="1923443179">
    <w:abstractNumId w:val="3"/>
  </w:num>
  <w:num w:numId="13" w16cid:durableId="1920825501">
    <w:abstractNumId w:val="13"/>
  </w:num>
  <w:num w:numId="14" w16cid:durableId="426540795">
    <w:abstractNumId w:val="8"/>
  </w:num>
  <w:num w:numId="15" w16cid:durableId="305012321">
    <w:abstractNumId w:val="9"/>
  </w:num>
  <w:num w:numId="16" w16cid:durableId="2058814071">
    <w:abstractNumId w:val="6"/>
  </w:num>
  <w:num w:numId="17" w16cid:durableId="1744176062">
    <w:abstractNumId w:val="4"/>
  </w:num>
  <w:num w:numId="18" w16cid:durableId="779421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F4"/>
    <w:rsid w:val="000009CF"/>
    <w:rsid w:val="00003A51"/>
    <w:rsid w:val="0000445C"/>
    <w:rsid w:val="00005A5F"/>
    <w:rsid w:val="00010E15"/>
    <w:rsid w:val="00012AC0"/>
    <w:rsid w:val="00023155"/>
    <w:rsid w:val="00025AE7"/>
    <w:rsid w:val="0002617B"/>
    <w:rsid w:val="00026A80"/>
    <w:rsid w:val="00027C27"/>
    <w:rsid w:val="000325BF"/>
    <w:rsid w:val="000343E1"/>
    <w:rsid w:val="00034600"/>
    <w:rsid w:val="00036146"/>
    <w:rsid w:val="000365F4"/>
    <w:rsid w:val="00036BBC"/>
    <w:rsid w:val="0004242A"/>
    <w:rsid w:val="0005534F"/>
    <w:rsid w:val="00060960"/>
    <w:rsid w:val="00061776"/>
    <w:rsid w:val="00061971"/>
    <w:rsid w:val="00064341"/>
    <w:rsid w:val="00067AF8"/>
    <w:rsid w:val="00071B94"/>
    <w:rsid w:val="0007307B"/>
    <w:rsid w:val="000800A0"/>
    <w:rsid w:val="00083D7A"/>
    <w:rsid w:val="00084372"/>
    <w:rsid w:val="00093C74"/>
    <w:rsid w:val="00094B74"/>
    <w:rsid w:val="00097F6F"/>
    <w:rsid w:val="000A70D5"/>
    <w:rsid w:val="000A73CF"/>
    <w:rsid w:val="000B2F39"/>
    <w:rsid w:val="000B4D7F"/>
    <w:rsid w:val="000B7D72"/>
    <w:rsid w:val="000C0CF4"/>
    <w:rsid w:val="000C154E"/>
    <w:rsid w:val="000C232A"/>
    <w:rsid w:val="000C48D8"/>
    <w:rsid w:val="000C634F"/>
    <w:rsid w:val="000D1F0E"/>
    <w:rsid w:val="000D1FF9"/>
    <w:rsid w:val="000D27AF"/>
    <w:rsid w:val="000E22AF"/>
    <w:rsid w:val="000E4305"/>
    <w:rsid w:val="000E49D6"/>
    <w:rsid w:val="000E5BF6"/>
    <w:rsid w:val="000F5033"/>
    <w:rsid w:val="000F770B"/>
    <w:rsid w:val="00101079"/>
    <w:rsid w:val="00103B9C"/>
    <w:rsid w:val="00105A71"/>
    <w:rsid w:val="0010687C"/>
    <w:rsid w:val="0011305E"/>
    <w:rsid w:val="001244FE"/>
    <w:rsid w:val="00124E5A"/>
    <w:rsid w:val="00125FDA"/>
    <w:rsid w:val="00126BC1"/>
    <w:rsid w:val="00143480"/>
    <w:rsid w:val="00143EA5"/>
    <w:rsid w:val="00145E23"/>
    <w:rsid w:val="00146E01"/>
    <w:rsid w:val="0016256C"/>
    <w:rsid w:val="00165BB5"/>
    <w:rsid w:val="001921E2"/>
    <w:rsid w:val="00197EAB"/>
    <w:rsid w:val="001A6590"/>
    <w:rsid w:val="001A78DA"/>
    <w:rsid w:val="001B4857"/>
    <w:rsid w:val="001B4A1F"/>
    <w:rsid w:val="001B6EEC"/>
    <w:rsid w:val="001C01C8"/>
    <w:rsid w:val="001C3C18"/>
    <w:rsid w:val="001D0F1E"/>
    <w:rsid w:val="001D1CEF"/>
    <w:rsid w:val="001D2AF7"/>
    <w:rsid w:val="001F0286"/>
    <w:rsid w:val="001F0B4A"/>
    <w:rsid w:val="001F42B8"/>
    <w:rsid w:val="001F4B9D"/>
    <w:rsid w:val="001F73A3"/>
    <w:rsid w:val="0020038B"/>
    <w:rsid w:val="00203810"/>
    <w:rsid w:val="002101C3"/>
    <w:rsid w:val="00211628"/>
    <w:rsid w:val="00212D14"/>
    <w:rsid w:val="00213E94"/>
    <w:rsid w:val="00221567"/>
    <w:rsid w:val="00227891"/>
    <w:rsid w:val="00234961"/>
    <w:rsid w:val="00240C9F"/>
    <w:rsid w:val="002461B3"/>
    <w:rsid w:val="00250D8A"/>
    <w:rsid w:val="00252825"/>
    <w:rsid w:val="0025540B"/>
    <w:rsid w:val="00267A1A"/>
    <w:rsid w:val="00272823"/>
    <w:rsid w:val="00273E4B"/>
    <w:rsid w:val="00274EA2"/>
    <w:rsid w:val="0027576D"/>
    <w:rsid w:val="002807BE"/>
    <w:rsid w:val="0028097C"/>
    <w:rsid w:val="00281579"/>
    <w:rsid w:val="00282585"/>
    <w:rsid w:val="00284809"/>
    <w:rsid w:val="00292E7B"/>
    <w:rsid w:val="00297BC1"/>
    <w:rsid w:val="002A7361"/>
    <w:rsid w:val="002A745F"/>
    <w:rsid w:val="002B6AF0"/>
    <w:rsid w:val="002C5DA0"/>
    <w:rsid w:val="002C686E"/>
    <w:rsid w:val="002D0A7C"/>
    <w:rsid w:val="002D291F"/>
    <w:rsid w:val="002D3C9A"/>
    <w:rsid w:val="002E2294"/>
    <w:rsid w:val="002E31CD"/>
    <w:rsid w:val="002E3B67"/>
    <w:rsid w:val="002F4349"/>
    <w:rsid w:val="0030364B"/>
    <w:rsid w:val="003050D4"/>
    <w:rsid w:val="00306C61"/>
    <w:rsid w:val="00311D8C"/>
    <w:rsid w:val="00312B88"/>
    <w:rsid w:val="0031675D"/>
    <w:rsid w:val="00317A06"/>
    <w:rsid w:val="003203E0"/>
    <w:rsid w:val="00321741"/>
    <w:rsid w:val="00327145"/>
    <w:rsid w:val="00327D49"/>
    <w:rsid w:val="0033315E"/>
    <w:rsid w:val="003406E6"/>
    <w:rsid w:val="003442E9"/>
    <w:rsid w:val="00344352"/>
    <w:rsid w:val="003476EA"/>
    <w:rsid w:val="00354161"/>
    <w:rsid w:val="003551C8"/>
    <w:rsid w:val="0035653C"/>
    <w:rsid w:val="00360598"/>
    <w:rsid w:val="003637E3"/>
    <w:rsid w:val="00366860"/>
    <w:rsid w:val="00372B77"/>
    <w:rsid w:val="0037582B"/>
    <w:rsid w:val="00375C46"/>
    <w:rsid w:val="00384B91"/>
    <w:rsid w:val="00384D5C"/>
    <w:rsid w:val="00385804"/>
    <w:rsid w:val="003954F8"/>
    <w:rsid w:val="0039622D"/>
    <w:rsid w:val="003975CE"/>
    <w:rsid w:val="003A168D"/>
    <w:rsid w:val="003A590A"/>
    <w:rsid w:val="003B7EBD"/>
    <w:rsid w:val="003C2983"/>
    <w:rsid w:val="003C6A88"/>
    <w:rsid w:val="003D09EE"/>
    <w:rsid w:val="003D2EE0"/>
    <w:rsid w:val="003D5AE7"/>
    <w:rsid w:val="003D5C2F"/>
    <w:rsid w:val="003D620A"/>
    <w:rsid w:val="003E2888"/>
    <w:rsid w:val="003E2E6C"/>
    <w:rsid w:val="003E4EC0"/>
    <w:rsid w:val="003E595C"/>
    <w:rsid w:val="003F0635"/>
    <w:rsid w:val="003F2363"/>
    <w:rsid w:val="003F2AC8"/>
    <w:rsid w:val="003F4DEF"/>
    <w:rsid w:val="00413344"/>
    <w:rsid w:val="00413809"/>
    <w:rsid w:val="00416983"/>
    <w:rsid w:val="00420ADB"/>
    <w:rsid w:val="00420F75"/>
    <w:rsid w:val="00422CD8"/>
    <w:rsid w:val="00432937"/>
    <w:rsid w:val="00433A25"/>
    <w:rsid w:val="004359CC"/>
    <w:rsid w:val="00442292"/>
    <w:rsid w:val="00443E3E"/>
    <w:rsid w:val="0044594F"/>
    <w:rsid w:val="0045305F"/>
    <w:rsid w:val="00454368"/>
    <w:rsid w:val="00455676"/>
    <w:rsid w:val="004557B5"/>
    <w:rsid w:val="00455E17"/>
    <w:rsid w:val="0045666F"/>
    <w:rsid w:val="00457FFB"/>
    <w:rsid w:val="00462628"/>
    <w:rsid w:val="00464280"/>
    <w:rsid w:val="00467B5F"/>
    <w:rsid w:val="00472B9E"/>
    <w:rsid w:val="00472E2F"/>
    <w:rsid w:val="00474B54"/>
    <w:rsid w:val="00476B6C"/>
    <w:rsid w:val="004901B4"/>
    <w:rsid w:val="00492C2E"/>
    <w:rsid w:val="004930D3"/>
    <w:rsid w:val="004A270A"/>
    <w:rsid w:val="004A330A"/>
    <w:rsid w:val="004A7FD0"/>
    <w:rsid w:val="004B14AE"/>
    <w:rsid w:val="004B2866"/>
    <w:rsid w:val="004B594A"/>
    <w:rsid w:val="004C07BA"/>
    <w:rsid w:val="004C0A99"/>
    <w:rsid w:val="004C182F"/>
    <w:rsid w:val="004C279A"/>
    <w:rsid w:val="004C363F"/>
    <w:rsid w:val="004C699E"/>
    <w:rsid w:val="004D77E5"/>
    <w:rsid w:val="004E4AED"/>
    <w:rsid w:val="004E5B32"/>
    <w:rsid w:val="004F3F02"/>
    <w:rsid w:val="004F545C"/>
    <w:rsid w:val="004F56FE"/>
    <w:rsid w:val="00501C56"/>
    <w:rsid w:val="0050451A"/>
    <w:rsid w:val="005063CD"/>
    <w:rsid w:val="00506732"/>
    <w:rsid w:val="005115EB"/>
    <w:rsid w:val="0051439E"/>
    <w:rsid w:val="0051740B"/>
    <w:rsid w:val="005263EA"/>
    <w:rsid w:val="00526525"/>
    <w:rsid w:val="00531E5C"/>
    <w:rsid w:val="005368C2"/>
    <w:rsid w:val="00537DDF"/>
    <w:rsid w:val="00537DE1"/>
    <w:rsid w:val="005401A7"/>
    <w:rsid w:val="00551BF8"/>
    <w:rsid w:val="00565238"/>
    <w:rsid w:val="00570F30"/>
    <w:rsid w:val="00581E1D"/>
    <w:rsid w:val="005827CA"/>
    <w:rsid w:val="0059706B"/>
    <w:rsid w:val="005A20B4"/>
    <w:rsid w:val="005A4DD8"/>
    <w:rsid w:val="005B12CD"/>
    <w:rsid w:val="005B21C5"/>
    <w:rsid w:val="005B274B"/>
    <w:rsid w:val="005B3646"/>
    <w:rsid w:val="005B482C"/>
    <w:rsid w:val="005B5C84"/>
    <w:rsid w:val="005B6CDA"/>
    <w:rsid w:val="005C3F05"/>
    <w:rsid w:val="005C451A"/>
    <w:rsid w:val="005D69A7"/>
    <w:rsid w:val="005E1BEE"/>
    <w:rsid w:val="005E2834"/>
    <w:rsid w:val="005E3FA4"/>
    <w:rsid w:val="005F2B29"/>
    <w:rsid w:val="005F3BBF"/>
    <w:rsid w:val="00603457"/>
    <w:rsid w:val="00605733"/>
    <w:rsid w:val="00611AB7"/>
    <w:rsid w:val="00620AF7"/>
    <w:rsid w:val="00620DC8"/>
    <w:rsid w:val="00624582"/>
    <w:rsid w:val="00624D54"/>
    <w:rsid w:val="00625BBF"/>
    <w:rsid w:val="0062698E"/>
    <w:rsid w:val="00626E7B"/>
    <w:rsid w:val="00627437"/>
    <w:rsid w:val="00630216"/>
    <w:rsid w:val="006368E0"/>
    <w:rsid w:val="006570EB"/>
    <w:rsid w:val="00657E47"/>
    <w:rsid w:val="006606E5"/>
    <w:rsid w:val="00660884"/>
    <w:rsid w:val="006739DB"/>
    <w:rsid w:val="00676A7F"/>
    <w:rsid w:val="00676BBE"/>
    <w:rsid w:val="006800DE"/>
    <w:rsid w:val="0068018C"/>
    <w:rsid w:val="00680523"/>
    <w:rsid w:val="00684892"/>
    <w:rsid w:val="00687A28"/>
    <w:rsid w:val="00691802"/>
    <w:rsid w:val="00695CE5"/>
    <w:rsid w:val="006A01C3"/>
    <w:rsid w:val="006A35DB"/>
    <w:rsid w:val="006A5CD9"/>
    <w:rsid w:val="006B1852"/>
    <w:rsid w:val="006B21E6"/>
    <w:rsid w:val="006B3638"/>
    <w:rsid w:val="006B39CE"/>
    <w:rsid w:val="006B76A0"/>
    <w:rsid w:val="006C0A10"/>
    <w:rsid w:val="006C0EE8"/>
    <w:rsid w:val="006C682C"/>
    <w:rsid w:val="006D2421"/>
    <w:rsid w:val="006D6670"/>
    <w:rsid w:val="006F4BEB"/>
    <w:rsid w:val="006F4E1F"/>
    <w:rsid w:val="006F7696"/>
    <w:rsid w:val="00702F59"/>
    <w:rsid w:val="007033EC"/>
    <w:rsid w:val="00703DED"/>
    <w:rsid w:val="007042C2"/>
    <w:rsid w:val="00704371"/>
    <w:rsid w:val="0070553B"/>
    <w:rsid w:val="007075ED"/>
    <w:rsid w:val="00714C8B"/>
    <w:rsid w:val="00715674"/>
    <w:rsid w:val="00717ADE"/>
    <w:rsid w:val="00720592"/>
    <w:rsid w:val="0072144F"/>
    <w:rsid w:val="00727917"/>
    <w:rsid w:val="0073262D"/>
    <w:rsid w:val="00733533"/>
    <w:rsid w:val="007342CD"/>
    <w:rsid w:val="00735B94"/>
    <w:rsid w:val="0073684B"/>
    <w:rsid w:val="00736B09"/>
    <w:rsid w:val="007377A3"/>
    <w:rsid w:val="00740295"/>
    <w:rsid w:val="00740C89"/>
    <w:rsid w:val="00745C3E"/>
    <w:rsid w:val="0074695D"/>
    <w:rsid w:val="00746CF3"/>
    <w:rsid w:val="00754C8A"/>
    <w:rsid w:val="007600C4"/>
    <w:rsid w:val="007626B4"/>
    <w:rsid w:val="00764DC0"/>
    <w:rsid w:val="00766969"/>
    <w:rsid w:val="00767360"/>
    <w:rsid w:val="0077533B"/>
    <w:rsid w:val="00775A98"/>
    <w:rsid w:val="0077667B"/>
    <w:rsid w:val="00780FF8"/>
    <w:rsid w:val="00783D96"/>
    <w:rsid w:val="00784B6B"/>
    <w:rsid w:val="00790334"/>
    <w:rsid w:val="007921AF"/>
    <w:rsid w:val="007B1525"/>
    <w:rsid w:val="007B15CB"/>
    <w:rsid w:val="007C071A"/>
    <w:rsid w:val="007C10F0"/>
    <w:rsid w:val="007C4368"/>
    <w:rsid w:val="007C5972"/>
    <w:rsid w:val="007C7886"/>
    <w:rsid w:val="007D1D02"/>
    <w:rsid w:val="007D4ACD"/>
    <w:rsid w:val="007D6DAE"/>
    <w:rsid w:val="007D7E35"/>
    <w:rsid w:val="007E3579"/>
    <w:rsid w:val="007E35AC"/>
    <w:rsid w:val="007E3F39"/>
    <w:rsid w:val="007F0550"/>
    <w:rsid w:val="007F37D9"/>
    <w:rsid w:val="007F7A24"/>
    <w:rsid w:val="00803DBD"/>
    <w:rsid w:val="00805101"/>
    <w:rsid w:val="0080586D"/>
    <w:rsid w:val="00811A0E"/>
    <w:rsid w:val="00816973"/>
    <w:rsid w:val="0081723B"/>
    <w:rsid w:val="008238C0"/>
    <w:rsid w:val="008306EB"/>
    <w:rsid w:val="008348DB"/>
    <w:rsid w:val="00854E8A"/>
    <w:rsid w:val="00857548"/>
    <w:rsid w:val="00860AE0"/>
    <w:rsid w:val="008624A9"/>
    <w:rsid w:val="00867B7D"/>
    <w:rsid w:val="00871E58"/>
    <w:rsid w:val="008750F8"/>
    <w:rsid w:val="00876D68"/>
    <w:rsid w:val="008839EE"/>
    <w:rsid w:val="008842C4"/>
    <w:rsid w:val="00891A3E"/>
    <w:rsid w:val="00896A68"/>
    <w:rsid w:val="008A0002"/>
    <w:rsid w:val="008A2936"/>
    <w:rsid w:val="008B07BA"/>
    <w:rsid w:val="008B1E9B"/>
    <w:rsid w:val="008B62F2"/>
    <w:rsid w:val="008B6875"/>
    <w:rsid w:val="008B6D6C"/>
    <w:rsid w:val="008C032D"/>
    <w:rsid w:val="008D222C"/>
    <w:rsid w:val="008D4002"/>
    <w:rsid w:val="008D5D6E"/>
    <w:rsid w:val="008D61E4"/>
    <w:rsid w:val="008D7735"/>
    <w:rsid w:val="008D77E0"/>
    <w:rsid w:val="008E44EC"/>
    <w:rsid w:val="008E62C3"/>
    <w:rsid w:val="008F175C"/>
    <w:rsid w:val="008F4BE6"/>
    <w:rsid w:val="008F7893"/>
    <w:rsid w:val="00921764"/>
    <w:rsid w:val="00926330"/>
    <w:rsid w:val="009267E0"/>
    <w:rsid w:val="00932FDC"/>
    <w:rsid w:val="0093596C"/>
    <w:rsid w:val="0093733B"/>
    <w:rsid w:val="00951ABE"/>
    <w:rsid w:val="00953FD1"/>
    <w:rsid w:val="009551CB"/>
    <w:rsid w:val="009555F2"/>
    <w:rsid w:val="009651B5"/>
    <w:rsid w:val="00974769"/>
    <w:rsid w:val="00991876"/>
    <w:rsid w:val="00991CBA"/>
    <w:rsid w:val="00995472"/>
    <w:rsid w:val="009975F8"/>
    <w:rsid w:val="009A2838"/>
    <w:rsid w:val="009A3227"/>
    <w:rsid w:val="009A6D26"/>
    <w:rsid w:val="009B068B"/>
    <w:rsid w:val="009B1217"/>
    <w:rsid w:val="009B22D0"/>
    <w:rsid w:val="009B71A9"/>
    <w:rsid w:val="009B7615"/>
    <w:rsid w:val="009C0DA9"/>
    <w:rsid w:val="009C3A8E"/>
    <w:rsid w:val="009C5AF7"/>
    <w:rsid w:val="009D057D"/>
    <w:rsid w:val="009D2595"/>
    <w:rsid w:val="009E0B9D"/>
    <w:rsid w:val="009E311E"/>
    <w:rsid w:val="009E3841"/>
    <w:rsid w:val="009E52B5"/>
    <w:rsid w:val="009E564D"/>
    <w:rsid w:val="009E5A9B"/>
    <w:rsid w:val="009E7074"/>
    <w:rsid w:val="009E7A89"/>
    <w:rsid w:val="009F2FE9"/>
    <w:rsid w:val="009F31D2"/>
    <w:rsid w:val="009F6BB7"/>
    <w:rsid w:val="00A04753"/>
    <w:rsid w:val="00A074CC"/>
    <w:rsid w:val="00A110AE"/>
    <w:rsid w:val="00A1263C"/>
    <w:rsid w:val="00A14E72"/>
    <w:rsid w:val="00A16E66"/>
    <w:rsid w:val="00A177F5"/>
    <w:rsid w:val="00A178BD"/>
    <w:rsid w:val="00A21142"/>
    <w:rsid w:val="00A214F4"/>
    <w:rsid w:val="00A22B58"/>
    <w:rsid w:val="00A24E18"/>
    <w:rsid w:val="00A3674C"/>
    <w:rsid w:val="00A40E9B"/>
    <w:rsid w:val="00A4103C"/>
    <w:rsid w:val="00A45CBE"/>
    <w:rsid w:val="00A46806"/>
    <w:rsid w:val="00A502B6"/>
    <w:rsid w:val="00A54033"/>
    <w:rsid w:val="00A55BA2"/>
    <w:rsid w:val="00A64B7C"/>
    <w:rsid w:val="00A66BD2"/>
    <w:rsid w:val="00A66E5F"/>
    <w:rsid w:val="00A7080D"/>
    <w:rsid w:val="00A71F01"/>
    <w:rsid w:val="00A84D4B"/>
    <w:rsid w:val="00A87972"/>
    <w:rsid w:val="00A90850"/>
    <w:rsid w:val="00A92670"/>
    <w:rsid w:val="00A92A5D"/>
    <w:rsid w:val="00A96EE0"/>
    <w:rsid w:val="00AA2DC4"/>
    <w:rsid w:val="00AA5A7E"/>
    <w:rsid w:val="00AB214E"/>
    <w:rsid w:val="00AB2524"/>
    <w:rsid w:val="00AB27A4"/>
    <w:rsid w:val="00AD3A21"/>
    <w:rsid w:val="00AD6493"/>
    <w:rsid w:val="00AE40A4"/>
    <w:rsid w:val="00AF15C5"/>
    <w:rsid w:val="00AF4FE0"/>
    <w:rsid w:val="00AF5099"/>
    <w:rsid w:val="00B0123A"/>
    <w:rsid w:val="00B01DA7"/>
    <w:rsid w:val="00B04347"/>
    <w:rsid w:val="00B06643"/>
    <w:rsid w:val="00B1087A"/>
    <w:rsid w:val="00B11B89"/>
    <w:rsid w:val="00B17A8E"/>
    <w:rsid w:val="00B20CA3"/>
    <w:rsid w:val="00B22352"/>
    <w:rsid w:val="00B23023"/>
    <w:rsid w:val="00B23070"/>
    <w:rsid w:val="00B2327B"/>
    <w:rsid w:val="00B23F3D"/>
    <w:rsid w:val="00B27B6C"/>
    <w:rsid w:val="00B32857"/>
    <w:rsid w:val="00B33AA7"/>
    <w:rsid w:val="00B349C9"/>
    <w:rsid w:val="00B3617D"/>
    <w:rsid w:val="00B42722"/>
    <w:rsid w:val="00B440D6"/>
    <w:rsid w:val="00B46208"/>
    <w:rsid w:val="00B46DA5"/>
    <w:rsid w:val="00B47F01"/>
    <w:rsid w:val="00B51BDC"/>
    <w:rsid w:val="00B54B95"/>
    <w:rsid w:val="00B561C0"/>
    <w:rsid w:val="00B607DB"/>
    <w:rsid w:val="00B64794"/>
    <w:rsid w:val="00B7104E"/>
    <w:rsid w:val="00B76562"/>
    <w:rsid w:val="00B773CE"/>
    <w:rsid w:val="00B77E62"/>
    <w:rsid w:val="00B77FF7"/>
    <w:rsid w:val="00B80B1B"/>
    <w:rsid w:val="00B82FE1"/>
    <w:rsid w:val="00B849DA"/>
    <w:rsid w:val="00B84B5E"/>
    <w:rsid w:val="00B86451"/>
    <w:rsid w:val="00B9396D"/>
    <w:rsid w:val="00B945B7"/>
    <w:rsid w:val="00BA1726"/>
    <w:rsid w:val="00BA1F89"/>
    <w:rsid w:val="00BA7799"/>
    <w:rsid w:val="00BB0456"/>
    <w:rsid w:val="00BB0AE0"/>
    <w:rsid w:val="00BB1060"/>
    <w:rsid w:val="00BB1108"/>
    <w:rsid w:val="00BB179F"/>
    <w:rsid w:val="00BB4C98"/>
    <w:rsid w:val="00BB6776"/>
    <w:rsid w:val="00BB7F5F"/>
    <w:rsid w:val="00BC1CF9"/>
    <w:rsid w:val="00BC447E"/>
    <w:rsid w:val="00BC48C2"/>
    <w:rsid w:val="00BC586C"/>
    <w:rsid w:val="00BD2A1B"/>
    <w:rsid w:val="00BD2B43"/>
    <w:rsid w:val="00BD4443"/>
    <w:rsid w:val="00BE2BBA"/>
    <w:rsid w:val="00BE5DC4"/>
    <w:rsid w:val="00C002D2"/>
    <w:rsid w:val="00C02233"/>
    <w:rsid w:val="00C035B7"/>
    <w:rsid w:val="00C06E0C"/>
    <w:rsid w:val="00C11DAE"/>
    <w:rsid w:val="00C21A79"/>
    <w:rsid w:val="00C26803"/>
    <w:rsid w:val="00C26D9A"/>
    <w:rsid w:val="00C32B22"/>
    <w:rsid w:val="00C330E7"/>
    <w:rsid w:val="00C342E1"/>
    <w:rsid w:val="00C34B3B"/>
    <w:rsid w:val="00C47BEC"/>
    <w:rsid w:val="00C53304"/>
    <w:rsid w:val="00C55B5D"/>
    <w:rsid w:val="00C647EF"/>
    <w:rsid w:val="00C64B67"/>
    <w:rsid w:val="00C679FF"/>
    <w:rsid w:val="00C70E8C"/>
    <w:rsid w:val="00C72B30"/>
    <w:rsid w:val="00C73CE9"/>
    <w:rsid w:val="00C7463D"/>
    <w:rsid w:val="00C764DE"/>
    <w:rsid w:val="00C77BC0"/>
    <w:rsid w:val="00C80068"/>
    <w:rsid w:val="00C84C70"/>
    <w:rsid w:val="00C84E04"/>
    <w:rsid w:val="00C85061"/>
    <w:rsid w:val="00C85986"/>
    <w:rsid w:val="00C871E7"/>
    <w:rsid w:val="00C91823"/>
    <w:rsid w:val="00C94341"/>
    <w:rsid w:val="00C96E7F"/>
    <w:rsid w:val="00CA01FD"/>
    <w:rsid w:val="00CA7460"/>
    <w:rsid w:val="00CA7716"/>
    <w:rsid w:val="00CA7A96"/>
    <w:rsid w:val="00CB2639"/>
    <w:rsid w:val="00CB536C"/>
    <w:rsid w:val="00CB7FEC"/>
    <w:rsid w:val="00CC5AE6"/>
    <w:rsid w:val="00CD4E91"/>
    <w:rsid w:val="00CD6BA9"/>
    <w:rsid w:val="00CE3143"/>
    <w:rsid w:val="00CE3D21"/>
    <w:rsid w:val="00CF055C"/>
    <w:rsid w:val="00CF118B"/>
    <w:rsid w:val="00CF386D"/>
    <w:rsid w:val="00D00582"/>
    <w:rsid w:val="00D008AB"/>
    <w:rsid w:val="00D03623"/>
    <w:rsid w:val="00D03801"/>
    <w:rsid w:val="00D055B4"/>
    <w:rsid w:val="00D06277"/>
    <w:rsid w:val="00D13385"/>
    <w:rsid w:val="00D16766"/>
    <w:rsid w:val="00D213DE"/>
    <w:rsid w:val="00D27C77"/>
    <w:rsid w:val="00D3041B"/>
    <w:rsid w:val="00D3108B"/>
    <w:rsid w:val="00D3473F"/>
    <w:rsid w:val="00D365CE"/>
    <w:rsid w:val="00D3685A"/>
    <w:rsid w:val="00D40ABF"/>
    <w:rsid w:val="00D4178D"/>
    <w:rsid w:val="00D43118"/>
    <w:rsid w:val="00D473A1"/>
    <w:rsid w:val="00D60464"/>
    <w:rsid w:val="00D61986"/>
    <w:rsid w:val="00D63805"/>
    <w:rsid w:val="00D67007"/>
    <w:rsid w:val="00D77F24"/>
    <w:rsid w:val="00D77F6F"/>
    <w:rsid w:val="00D84251"/>
    <w:rsid w:val="00D93A98"/>
    <w:rsid w:val="00D93F3F"/>
    <w:rsid w:val="00D958F4"/>
    <w:rsid w:val="00DA2886"/>
    <w:rsid w:val="00DA28FA"/>
    <w:rsid w:val="00DA2F18"/>
    <w:rsid w:val="00DA36D0"/>
    <w:rsid w:val="00DB0F94"/>
    <w:rsid w:val="00DB2F4B"/>
    <w:rsid w:val="00DB7E13"/>
    <w:rsid w:val="00DC265F"/>
    <w:rsid w:val="00DC2E2B"/>
    <w:rsid w:val="00DC3298"/>
    <w:rsid w:val="00DC37F9"/>
    <w:rsid w:val="00DC71D9"/>
    <w:rsid w:val="00DD20D2"/>
    <w:rsid w:val="00DD234F"/>
    <w:rsid w:val="00DD350A"/>
    <w:rsid w:val="00DE2486"/>
    <w:rsid w:val="00DE37A5"/>
    <w:rsid w:val="00DE64C4"/>
    <w:rsid w:val="00DE6503"/>
    <w:rsid w:val="00DE6C2A"/>
    <w:rsid w:val="00DF44A0"/>
    <w:rsid w:val="00DF74A6"/>
    <w:rsid w:val="00E042CA"/>
    <w:rsid w:val="00E0746E"/>
    <w:rsid w:val="00E14293"/>
    <w:rsid w:val="00E16EB4"/>
    <w:rsid w:val="00E1714C"/>
    <w:rsid w:val="00E209FB"/>
    <w:rsid w:val="00E26EC4"/>
    <w:rsid w:val="00E33457"/>
    <w:rsid w:val="00E338A9"/>
    <w:rsid w:val="00E348E1"/>
    <w:rsid w:val="00E371C3"/>
    <w:rsid w:val="00E455A6"/>
    <w:rsid w:val="00E47027"/>
    <w:rsid w:val="00E62694"/>
    <w:rsid w:val="00E7070A"/>
    <w:rsid w:val="00E71B62"/>
    <w:rsid w:val="00E7781F"/>
    <w:rsid w:val="00E849B8"/>
    <w:rsid w:val="00E87B4C"/>
    <w:rsid w:val="00E91214"/>
    <w:rsid w:val="00E95DD4"/>
    <w:rsid w:val="00E963EC"/>
    <w:rsid w:val="00E96A12"/>
    <w:rsid w:val="00E97758"/>
    <w:rsid w:val="00EA0209"/>
    <w:rsid w:val="00EA41F6"/>
    <w:rsid w:val="00EA58A6"/>
    <w:rsid w:val="00EA62E8"/>
    <w:rsid w:val="00EB0AD4"/>
    <w:rsid w:val="00EB187C"/>
    <w:rsid w:val="00EB256B"/>
    <w:rsid w:val="00EB2FA8"/>
    <w:rsid w:val="00EB7F2A"/>
    <w:rsid w:val="00EC18CE"/>
    <w:rsid w:val="00EC2CB5"/>
    <w:rsid w:val="00EC7211"/>
    <w:rsid w:val="00EE0E3D"/>
    <w:rsid w:val="00EE6491"/>
    <w:rsid w:val="00EF0352"/>
    <w:rsid w:val="00EF1EBD"/>
    <w:rsid w:val="00EF7C29"/>
    <w:rsid w:val="00F02F9F"/>
    <w:rsid w:val="00F05C56"/>
    <w:rsid w:val="00F06AFD"/>
    <w:rsid w:val="00F14722"/>
    <w:rsid w:val="00F215ED"/>
    <w:rsid w:val="00F26F46"/>
    <w:rsid w:val="00F2758E"/>
    <w:rsid w:val="00F4020B"/>
    <w:rsid w:val="00F45CAF"/>
    <w:rsid w:val="00F46123"/>
    <w:rsid w:val="00F47703"/>
    <w:rsid w:val="00F7364B"/>
    <w:rsid w:val="00F74887"/>
    <w:rsid w:val="00F75888"/>
    <w:rsid w:val="00F75E32"/>
    <w:rsid w:val="00F8112F"/>
    <w:rsid w:val="00F8686B"/>
    <w:rsid w:val="00F86E5F"/>
    <w:rsid w:val="00F874A8"/>
    <w:rsid w:val="00F96C13"/>
    <w:rsid w:val="00FA4214"/>
    <w:rsid w:val="00FA4BC1"/>
    <w:rsid w:val="00FB7366"/>
    <w:rsid w:val="00FC2CFE"/>
    <w:rsid w:val="00FD0677"/>
    <w:rsid w:val="00FD3CD8"/>
    <w:rsid w:val="00FE261A"/>
    <w:rsid w:val="00FF19D9"/>
    <w:rsid w:val="00FF35E7"/>
    <w:rsid w:val="00FF5964"/>
    <w:rsid w:val="00FF7166"/>
    <w:rsid w:val="0C7B586A"/>
    <w:rsid w:val="11FE2E36"/>
    <w:rsid w:val="1436570D"/>
    <w:rsid w:val="20BF4B84"/>
    <w:rsid w:val="28A16A47"/>
    <w:rsid w:val="3D55E5E6"/>
    <w:rsid w:val="3F0BCAD2"/>
    <w:rsid w:val="4DE0EAF3"/>
    <w:rsid w:val="4F1C47ED"/>
    <w:rsid w:val="5233F150"/>
    <w:rsid w:val="61DC1C06"/>
    <w:rsid w:val="6F93B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E0515"/>
  <w15:chartTrackingRefBased/>
  <w15:docId w15:val="{E8C52E6F-554D-4A27-BECC-30B9C538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BC1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A214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4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4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4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4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4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4F4"/>
    <w:rPr>
      <w:rFonts w:eastAsiaTheme="majorEastAsia" w:cstheme="majorBidi"/>
      <w:i/>
      <w:iCs/>
      <w:color w:val="2E74B5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4F4"/>
    <w:rPr>
      <w:rFonts w:eastAsiaTheme="majorEastAsia" w:cstheme="majorBidi"/>
      <w:color w:val="2E74B5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4F4"/>
    <w:rPr>
      <w:rFonts w:eastAsiaTheme="majorEastAsia" w:cstheme="majorBidi"/>
      <w:i/>
      <w:iCs/>
      <w:color w:val="595959" w:themeColor="text1" w:themeTint="A6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4F4"/>
    <w:rPr>
      <w:rFonts w:eastAsiaTheme="majorEastAsia" w:cstheme="majorBidi"/>
      <w:color w:val="595959" w:themeColor="text1" w:themeTint="A6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4F4"/>
    <w:rPr>
      <w:rFonts w:eastAsiaTheme="majorEastAsia" w:cstheme="majorBidi"/>
      <w:i/>
      <w:iCs/>
      <w:color w:val="272727" w:themeColor="text1" w:themeTint="D8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4F4"/>
    <w:rPr>
      <w:rFonts w:eastAsiaTheme="majorEastAsia" w:cstheme="majorBidi"/>
      <w:color w:val="272727" w:themeColor="text1" w:themeTint="D8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21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4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4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4F4"/>
    <w:rPr>
      <w:rFonts w:ascii="Arial" w:hAnsi="Arial" w:cs="Times New Roman"/>
      <w:i/>
      <w:iCs/>
      <w:color w:val="404040" w:themeColor="text1" w:themeTint="BF"/>
      <w:sz w:val="24"/>
      <w:szCs w:val="20"/>
    </w:rPr>
  </w:style>
  <w:style w:type="paragraph" w:styleId="ListParagraph">
    <w:name w:val="List Paragraph"/>
    <w:basedOn w:val="Normal"/>
    <w:uiPriority w:val="34"/>
    <w:qFormat/>
    <w:rsid w:val="00A214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4F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4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4F4"/>
    <w:rPr>
      <w:rFonts w:ascii="Arial" w:hAnsi="Arial" w:cs="Times New Roman"/>
      <w:i/>
      <w:iCs/>
      <w:color w:val="2E74B5" w:themeColor="accent1" w:themeShade="BF"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214F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21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6590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27437"/>
    <w:rPr>
      <w:rFonts w:ascii="Arial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dougie.mcgregor@edinburgh.gov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ike.melville@gov.sco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mailto:liz.ure@gov.sco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mailto:james.newman@gov.sco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F84E-BABC-4015-858C-547BECF026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4824</CharactersWithSpaces>
  <SharedDoc>false</SharedDoc>
  <HLinks>
    <vt:vector size="24" baseType="variant">
      <vt:variant>
        <vt:i4>2097168</vt:i4>
      </vt:variant>
      <vt:variant>
        <vt:i4>9</vt:i4>
      </vt:variant>
      <vt:variant>
        <vt:i4>0</vt:i4>
      </vt:variant>
      <vt:variant>
        <vt:i4>5</vt:i4>
      </vt:variant>
      <vt:variant>
        <vt:lpwstr>mailto:dougie.mcgregor@edinburgh.gov.uk</vt:lpwstr>
      </vt:variant>
      <vt:variant>
        <vt:lpwstr/>
      </vt:variant>
      <vt:variant>
        <vt:i4>6094880</vt:i4>
      </vt:variant>
      <vt:variant>
        <vt:i4>6</vt:i4>
      </vt:variant>
      <vt:variant>
        <vt:i4>0</vt:i4>
      </vt:variant>
      <vt:variant>
        <vt:i4>5</vt:i4>
      </vt:variant>
      <vt:variant>
        <vt:lpwstr>mailto:mike.melville@gov.scot</vt:lpwstr>
      </vt:variant>
      <vt:variant>
        <vt:lpwstr/>
      </vt:variant>
      <vt:variant>
        <vt:i4>6881309</vt:i4>
      </vt:variant>
      <vt:variant>
        <vt:i4>3</vt:i4>
      </vt:variant>
      <vt:variant>
        <vt:i4>0</vt:i4>
      </vt:variant>
      <vt:variant>
        <vt:i4>5</vt:i4>
      </vt:variant>
      <vt:variant>
        <vt:lpwstr>mailto:liz.ure@gov.scot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mailto:james.newman@gov.scot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Melville</dc:creator>
  <cp:keywords/>
  <dc:description/>
  <cp:lastModifiedBy>Mike Melville</cp:lastModifiedBy>
  <cp:revision>7</cp:revision>
  <dcterms:created xsi:type="dcterms:W3CDTF">2026-07-30T11:14:00Z</dcterms:created>
  <dcterms:modified xsi:type="dcterms:W3CDTF">2026-07-30T11:30:00Z</dcterms:modified>
</cp:coreProperties>
</file>